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acee" w14:textId="f0fa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391/НҚ. Зарегистрирован в Министерстве юстиции Республики Казахстан 8 июля 2026 года № 39257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 (зарегистрирован в Реестре государственной регистрации нормативных правовых актов за № 13248)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Государственной корпорации "Правительство для граждан"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деятельности Государственная корпорация "Правительство для граждан" (далее –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целях обеспечения предоставления услуг и приема всех видов обращений физических и юридических лиц Государственная корпорация получает сведения при их наличии цифровых систем, содержащих необходимые для оказания государственных услуг сведения.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Государственной корпорации при оказании государственных услуг получают согласие услугополучателя на использование сведений, составляющих охраняемую законом тайну, содержащихся цифровых системах, если иное не предусмотрено законами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Государственной корпорацией обеспечивается функционирование сектора самообслуживания, в которых осуществляется консультирование по вопросам использования сервисов веб-портала "цифрового правительства" и использования электронной цифровой подписи, а также гражданам предоставляется возможность самостоятельного получения государственных услуг, оказываемых посредством веб-портала "цифрового правительства".";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Работник Государственной корпорации при обращении за получением государственной услуги: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заполнения заявления, форм по государственным услугам;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идентифицирует личность услугополучателя либо его представителя, в том числе с использованием технических средств;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наличие и реквизиты документов об оплате, правильность исчисления соответствующих обязательных платежей, установленных нормативными правовыми актами, определяющими порядок оказания услуг;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вносят соответствующую информацию о заявителе и (или) представленных материалов, объектов, данных и сведений, необходимых для оказания государственной услуги, согласно требованиям, установленным нормативными правовыми актами Республики Казахстан, за исключением государственных услуг, по которым реализовано предзаполнение (автоматическое формирование заявлений) цифровую систему;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электронную расписку о приеме соответствующих документов от заявителя, в которой указывается перечень принятых документов, фамилия, имя и отчество (при наличии), работника принявшего заявление, дата и время подачи заявления, а также дата выдачи готовых документов, по обращению заявителя расписка выдается в бумажном формате.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работник отдела по обслуживанию населения Государственной корпорации отказывает в приеме документа и выдает расписку с указанием отсутствующего документа;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срок, указанный в расписках, выдают документы заявителям;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информируют руководство Государственной корпорации обо всех нарушениях порядка и законности на территории соответствующих филиалов Государственной корпорации, которые стали им известны;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фиксируют действия по передаче документов к услугодателям (методом сканирования штрих-кода), принятие от услугодателей, передаче в сектор выдачи и выдаче документов заявителю.";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Действия работника Государственной корпорации, связанные с приемом заявлений на оказание государственных услуг (в том числе по приему обращений) и выдачей готовых документов фиксируются в цифровых системах.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оказании государственных услуг не допускается истребование от услугополучателей: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документов, сведений, которые могут быть получены из цифровых систем;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 о социальной защите.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Персональные данные граждан, ставшие известными в процессе оказания государственных услуг Государственной корпорацией не подлежат разглашению третьим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дней, за исключением абзацев седьмого, восьмого, девятого, десятого, одиннадцатого, семнадцатого, двадцать четвертого и двадцать шестого пункта 1, которые вводятся в действие с 12 июля 2026 года,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