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54b5" w14:textId="b265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по защите и развитию конкуренции Республики Казахстан от 8 июля 2026 года № 5. Зарегистрирован в Министерстве юстиции Республики Казахстан 8 июля 2026 года № 39256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регулирования конкуренции Агентства по защите и развитию конкуренции Республики Казахстан (далее — Агентство)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2026 года № 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2017 года № 97 "Об утверждении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конкуренции" (зарегистрирован в Реестре государственной регистрации нормативных правовых актов за № 14930) следующие изменения: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35)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 (далее – Правила) разработаны в соответствии с подпунктом 35)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определяют порядок рассмотрения антимонопольным органом и его территориальными подразделениями проектов соглашений субъектов рынка, имеющих намерение достичь соглашения в письменной форме (далее – соглашение), на предмет их соответствия или 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Субъекты рынка, имеющие намерение достичь соглашение, которое может быть признано допустимым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субъекты рынка), могут обратиться в антимонопольный орган или его территориальные подразделения с заявлением о проверке соответствия проекта соглашения требованиям статьи 169 Кодекса с приложением документов в электронной форме (далее – заявление).";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если стороны соглашения расположены на территории двух и более административно-территориальных единиц (столицы, областей, городов республиканского значения), а также если соглашение затрагивает интересы третьих лиц, расположенных на территории двух и более административно-территориальных единиц (столицы, областей, городов республиканского значения), заявление субъектами рынка подается в антимонопольный орган.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стороны соглашения расположены на территории одной административно-территориальной единицы (столицы, области, города республиканского значения), а также если соглашение затрагивает интересы третьих лиц, расположенных на территории одной административно-территориальной единицы (столицы, области, города республиканского значения), заявление субъектами рынка подается в соответствующее территориальное подразделение антимонопольного органа.";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Субъекты рынка, имеющие намерение заключить соглашение предоставляют в антимонопольный орган или его территориальные подразделения:";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рассмотрении проектов соглашений субъектов рынка на предмет соответствия или 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антимонопольный орган и (или) его территориальные подразделения проводят следующие действия:";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 установления неисполнения одного из условий, перечисленных в пункте 7 настоящих Правил, заявление считается непредставленным, о чем антимонопольный орган и (или) его территориальные подразделения в течение десяти календарных дней со дня поступления заявления уведомляет субъектов рынка (заявителей).";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Заявление субъектов рынка (заявителей), для рассмотрения которого не требуются получение информации от иных субъектов рынка, должностных лиц, проверка с выездом на место либо проведение анализа состояния конкуренции на товарных рынках, рассматривается в срок до тридцати календарных дней со дня его поступления в антимонопольный орган или его территориальные подразделения.";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тех случаях, когда необходимо проведение дополнительного изучения или проверки, получение информации от иных субъектов рынка, должностных лиц, проверка с выездом на место либо проведение анализа состояния конкуренции на товарных рынках, срок рассмотрения заявления субъектов рынка (заявителей) продлевается не более чем на тридцать календарных дней, о чем сообщается субъектам рынка (заявителям) в течение трех календарных дней со дня продления срока рассмотрения с указанием причин продления.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по заявлению продлевается руководителем или заместителем руководителя антимонопольного органа или его территориального подразделения.";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 результатам рассмотрения заявления и приложенных к нему необходимых документов антимонопольный орган и (или) его территориальные подразделения принимают одно из следующих решений:";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Антимонопольный орган и (или) его территориальные подразделения информируют субъектов рынка (заявителей) о принятом решении посредством направления в их адрес соответствующего ответа (письма).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несоответствии проекта соглашения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антимонопольный орган и его территориальные подразделения в ответе (письме) указывают причины несоответствия.";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Решение антимонопольного органа и (или) его территориальных подразделений о соответствии проекта соглашения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прекращает свое действие, если такое соглашение не достигнуто в течение года со дня принятия указанного решения, либо срока, установленного антимонопольным органом или его территориальными подразделениями.";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Антимонопольный орган и (или) его территориальные подразделения по собственной инициативе или по заявлению заинтересованного лица пересматривает свое решение о соответствии проекта соглашения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 случае:";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невыполнения участниками соглашений условий, требований и обязательств, предусмотренных соглашением, которое антимонопольным органом или его территориальным подразделением признанно соответствующим требованиям статьи 169 Кодекса;";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 результатам пересмотра решения антимонопольный орган или его территориальные подразделения:";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В случае принятия антимонопольным органом и его территориальными подразделениями решения о несоответствии проекта соглашения требованиям статьи 169 Кодекса, субъекты рынка (заявители) могут обращаться с приложением дополнительной информации и документов в антимонопольный орган и его территориальные подразделения в порядке, установленном настоящими Правилами для пересмотра соответствующего решения либо обжаловать в суде принятое антимонопольным органом или его территориальным подразделением решение о несоответствии проекта соглашения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Рассмотрение заявления подлежит прекращению в случаях: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субъектов рынка (заявителей) уведомлений об отзыве заявления;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субъектами рынка (заявителями) информации в определенный антимонопольным органом или его территориальными подразделениями срок, если отсутствие такой информации препятствует рассмотрению заявления;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субъектами рынка (заявителями) недостоверной информации, влияющей на объективное рассмотрение заявления.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решении антимонопольного органа или его территориальных подразделений о прекращении рассмотрения заявления субъектам рынка (заявителям) сообщается в течение трех рабочих дней со дня принятия такого решения.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прекращения рассмотрения заявления субъекты рынка (заявители) вправе обратиться в антимонопольный орган или его территориальные подразделения с новым заявлением.";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Субъекты рынка, заключившие соглашение на основании решения антимонопольного органа или его территориальных подразделений о соответствии проекта соглашения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прекращают такое соглашение в течение одного месяца с момента получения принятого антимонопольным органом или его территориальным подразделением решения об отмене решения о соответствии проекта соглашения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решение об отмене).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решения об отмене, антимонопольный орган и (или) его территориальные подразделения обращаются в суд с иском о понуждении субъектов рынка (заявителей) исполнить данное решение антимонопольного органа и (или) его территориальных подразделений.".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2017 года № 103 "Об утверждении Методики по проведению обследования товарных рынков, на которых будут создаваться государственные предприятия и юридические лица, более пятидесяти процентов акций (долей участия в уставном капитале) которых принадлежат государству, и аффилированные с ними юридические лица и (или) осуществляться ими дополнительные виды деятельности" (зарегистрирован в Реестре государственной регистрации нормативных правовых актов под № 14948) следующие изменения: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ПРИКАЗЫВАЮ:";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товарных рынков, на которых будут создаваться государственные предприятия и юридические лица, более пятидесяти процентов акций (долей участия в уставном капитале) которых принадлежат государству, и аффилированные с ними юридические лица и (или) осуществляться ими дополнительные виды деятельности, утвержденной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по проведению обследования товарных рынков, на которых будут создаваться государственные предприятия и юридические лица, более пятидесяти процентов акций (долей участия в уставном капитале) которых принадлежат государству, и аффилированные с ними юридические лица и (или) осуществляться ими дополнительные виды деятельности (далее – Методика)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Кодекс).";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проведению обследования товарных рынков, на которых будут создаваться государственные предприятия и юридические лица, более пятидесяти процентов акций (долей участия в уставном капитале) которых принадлежат государству, и аффилированные с ними юридические лица и (или) осуществляться ими дополнительные виды деятельности: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ходатайства о создании государственного предприятия, юридического лица, более пятидесяти процентов акций (долей участия в уставном капитале) которых принадлежат государству, и аффилиированные с ними юридические лица: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создания субъекта рынка посредством реализации механизма государственно-частного партнерства в рамках действующего законодательства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Размещается запрос выражения интереса о создании субъекта рынка посредством реализации механизма государственно-частного партнерства, на официальном интернет-ресурсе: государственного органа или юридического лица принявшего решение о создании субъекта рынка; Центра развития государственно-частного партнерства (по республиканским проектам) либо юридическими лицами, определяемыми местными исполнительными органами столицы, областей, городов республиканского значения, уполномоченные на проведение экспертизы (по местным проектам); Национальной палаты предпринимателей Республики Казахстан "Атамекен", ее территориальных подразделений (филиалы/представительства), а также размещение информации на иных интернет-ресурсах и в периодических печатных изданиях, в зависимости от специфики инициируемых проектов государственно-частного партнерства, для публичного обсуждения не менее 30 календарных дней до момента подачи ходатайства Указываются итоги проведения публичных обсуждений: Представляется Протокол публичных обсуждений с официального сайта государственного органа или юридического лица, принявшего решение о создании субъекта рынка, Центра развития государственно-частного партнерства либо юридических лиц, определенных местными исполнительными органами уполномоченными на проведение экспертизы, Национальной палаты предпринимателей Республики Казахстан "Атамекен", ее территориальных подразделений (филиалы/представительства)</w:t>
            </w:r>
          </w:p>
        </w:tc>
      </w:tr>
    </w:tbl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Сведения, полученные от Национальной палаты предпринимателей Республики Казахстан "Атамекен", ее территориальных подразделений, Центра развития государственно-частного партнерства, либо от юридических лиц, определенных местным исполнительным органами уполномоченными на проведение экспертизы проектов государственно-частного партнерства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Представляется позиция Центра развития государственно-частного партнерства, (по республиканским проектам) либо юридическими лицами, определяемыми местными исполнительными органами столицы, областей, городов республиканского значения, уполномоченные на проведение экспертизы (по местным проектам); Национальной палатой предпринимателей Республики Казахстан "Атамекен", ее территориальными подразделениями (филиалами/представительства) о целесообразности создания государственного предприятия</w:t>
            </w:r>
          </w:p>
        </w:tc>
      </w:tr>
    </w:tbl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мая 2018 года № 173 "Об утверждении Методики по выявлению монопольно высокой (низкой) цены" (зарегистрирован в Реестре государственной регистрации нормативных правовых актов под № 16916) следующие изменения: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ПРИКАЗЫВАЮ:";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выявлению монопольно высокой (низкой) цены: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13 изложить в следующей редакции:</w:t>
      </w:r>
    </w:p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"иные выплаты, предусмотренные законами Республики Казахстан, кроме штрафных санкций за нарушение законодательства Республики Казахстан.".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4 апреля 2022 года № 6 "Об утверждении типовой формы договора между доверенным лицом и субъектом рынка" (зарегистрирован в Реестре государственной регистрации нормативных правовых актов под № 27425) следующие изменения: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доверенным лицом и субъектом рынка, утвержденной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2.1.1.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"2.1.1. Получать доступ к электронным и бумажным документам, автоматизированным базам данных (цифровым системам), электронным и другим носителям информации Заказчика, которые необходимы для оказания Доверенным лицом своих услуг, включая сведения, составляющие конфиденциальную информацию и (или) коммерческую тайну, при условии предоставления письменного обязательства о неразглашении сведений, составляющих охраняемую законом тайну.";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2.4.1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</w:p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"2.4.1. Предоставить Доверенному лицу доступ к электронным и бумажным документам, автоматизированным базам данных (цифровым системам), электронным и другим носителям информации Заказчика, которые необходимы для реализации Доверенным лицом своих функций, включая сведения, составляющие конфиденциальную информацию и (или) коммерческую тайну, при условии предоставления Доверенным лицом письменного обязательства о неразглашении сведений, составляющих охраняемую законом тайну.";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3.1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</w:p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 Стоимость услуг по настоящему Договору составляет____________ теңге, в том числе НДС.".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по защите и развитию конкуренции Республики Казахстан от 16 июня 2025 года № 6 "Об утверждении Правил выдачи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 и об отсутствии иной возможности приобретения соответствующих товаров, работ, услуг на конкурентной основе" (зарегистрирован в Реестре государственной регистрации нормативных правовых актов под № 36278) следующие изменения: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и об отсутствии иной возможности приобретения соответствующих товаров, работ, услуг на конкурентной основе, утвержденных указанным приказом: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услуг, и об отсутствии иной возможности приобретения соответствующих товаров, работ, услуг на конкурентной основе: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18 и 19 изложить в следующей редакции: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утвержденная для закупки,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Общих сведениях: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поле "Цена за единицу, теңге" – указывается цена за единицу предмета государственных закупок в теңге;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поле "Сумма, утвержденная для закупки, теңге" – рассчитывается путем умножения значения поля "Количество, объем" на значение поля "Цена за единицу, теңге" и обозначает сумму, на которую планируется произвести закупку;".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