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fad8" w14:textId="1e6f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Заместителя Премьер-Министра – Министра национальной экономики Республики Казахстан от 29 августа 2025 года № 87 "О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фонда" и от 20 августа 2025 года № 80 "Об утверждении Правил создания и упразднения наблюдательного совета, требования, предъявляемые к лицам, избираемым в состав наблюдательного совета, а также порядок конкурсного отбора членов наблюдательного совета и досрочного прекращения их полномочий"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7 июля 2026 года № 102. Зарегистрирован в Министерстве юстиции Республики Казахстан 8 июля 2026 года № 39253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августа 2025 года № 87 "О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фонда" (зарегистрирован в Реестре государственной регистрации нормативно-правовых актов за № 36761)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"цифрового правительства" – цифровой объект, предназначенный для интеграции цифровых объектов "цифрового правительства" с иными цифровыми объектами.";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 управления на веб-портале реестра формирует консолидированную потребность в новых кандидатах в члены совета директоров (наблюдательного совета) за 6 (шесть) месяцев до даты окончания установленного решением единственного акционера (участника) срока полномочий действующих членов совета директоров (наблюдательного совета).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 управления государственным имуществом после формирования консолидированной потребности на веб-портале реестра органом управления: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10 (десяти) рабочих дней принимает решение о проведении конкурса;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конкурса;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и проведение конкурса;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Комиссию и назначает секретаря Комиссии.";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Кандидаты предоставляют в сроки, указанные в объявлении о проведении конкурса, в электронной форме на веб-портале реестра подписанное с использованием ЭЦП заявление об участии в конкурсе по форме согласно приложению 1 к настоящим Правилам с приложением заполненной анкеты с фото по форме согласно приложению 2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из соответствующих государственных цифровых систем и баз данных через шлюз "цифрового правительства" реестра автоматически прикрепляет к заявлению об участии в конкурсе следующие документы кандидата: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удостоверяющий личность;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образовании;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трудовую деятельность;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отсутствии судимости;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отсутствии фактов совершения коррупционного преступления.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трудовой деятельности в соответствующей государственной цифровой системе кандидат прикрепляет к заявлению об участии в конкурсе один из документов, подтверждающих трудовую деятельность,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20 августа 2025 года № 80 "Об утверждении Правил создания и упразднения наблюдательного совета, требования, предъявляемые к лицам, избираемым в состав наблюдательного совета, а также порядок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нормативно-правовых актов за № 36660) следующие изменения: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упразднения наблюдательного совета, требования, предъявляемые к лицам, избираемым в состав наблюдательного совета, а также порядок конкурсного отбора членов наблюдательного совета и досрочного прекращения их полномочий,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реестр независимых директоров (независимых членов) в члены совета директоров (наблюдательных советов) в юридических лицах со стопроцентным участием государства (далее – Реестр) – единая цифровая система уполномоченного органа по государственному имуществу, содержащая сведения о физических лицах, соответствующих квалификационным требованиям, прошедших конкурсный отбор и изъявивших желание рассматривать предложения либо быть рекомендованными для избрания в состав советов директоров (наблюдательных советов);";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шлюз "цифрового правительства" – цифровой объект, предназначенный для интеграции цифровых объектов "цифрового правительства" с иными цифровыми объектами.";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Орган управления на веб-портале реестра формирует консолидированную потребность в новых кандидатах в члены наблюдательного совета за 6 (шесть) месяцев до даты окончания установленного решением единственного участника срока полномочий действующих членов наблюдательного совета.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управления государственным имуществом после формирования консолидированной потребности на веб-портале реестра органом управления: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10 (десять) рабочих дней принимает решение о проведении конкурса;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конкурса;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и проведение конкурса;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Комиссию и назначает секретаря Комиссии.";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Кандидаты предоставляют в сроки, указанные в объявлении о проведении конкурса, в электронной форме на веб-портале реестра подписанное с использованием ЭЦП заявление об участии в конкурсе по форме согласно приложению 1 к настоящим Правилам с приложением заполненной анкеты с фото по форме согласно приложению 2 к настоящим Правилам.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из соответствующих государственных цифровых систем и баз данных через шлюз "цифрового правительства" реестра автоматически прикрепляет к заявлению об участии в конкурсе следующие документы кандидата: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удостоверяющий личность;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образовании;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трудовую деятельность;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отсутствии судимости;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отсутствии фактов совершения коррупционного преступления.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трудовой деятельности в соответствующей государственной цифровой системе, кандидат прикрепляет к заявлению об участии в конкурсе один из документов, подтверждающих трудовую деятельность,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с 12 июля 2026 года, за исключением абзацев шестого, седьмого, восьмого, девятого, десятого, одиннадцатого и двенадцатого пункта 1 настоящего приказа, абзацев восьмого, девятого, десятого, одиннадцатого, двенадцатого, тринадцатого и четырнадцатого пункта 2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