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6730" w14:textId="1ea6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7 июля 2026 года № 101. Зарегистрирован в Министерстве юстиции Республики Казахстан 7 июля 2026 года № 39243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2026 года № 101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2015 года № 703 "Об утверждении Типового положения о территориальных советах местного самоуправления" (зарегистрирован в Реестре государственной регистрации нормативных правовых актов за № 12456) следующие изменения: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территориальных советах местного самоуправления,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Типовое положение о территориальных советах местного самоуправления (далее – Положение) разработано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определяет форму деятельности, основные задачи, статус принимаемых решений и другие организационные вопросы деятельности, полномочия территориального совета местного самоуправления при акимате столицы, города республиканского значения, города областного значения (далее – Акимат), его руководителя и порядок его избрания.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Территориальный совет местного самоуправления (далее – Совет) является консультативно-совещательным органом при Акимате, создаваемым на основании решения маслихата столицы, города республиканского значения, города областного значения (далее – Маслихат) по вопросам взаимодействия акима столицы, города республиканского значения, города областного значения (далее – Аким) с населением по вопросам функционирования жилищно-коммунальных хозяйств, санитарного состояния территории (далее – вопросы территориального значения) и профилактике правонарушений в границах одного или нескольких избирательных округов по выборам депутатов городского маслихата.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Совета являются: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реализации прав граждан Республики Казахстан по решению вопросов территориального значения и профилактике правонарушений;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представительным и исполнительным органам в работе с гражданами Республики Казахстан.";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 и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"изучение, анализ и учет мнения граждан Республики Казахстан по вопросам благоустройства, жилищно-коммунального хозяйства, санитарного состояния и профилактики правонарушений в пределах границ Совета;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граждан Республики Казахстан к решению вопросов улучшения сохранности, эксплуатации, ремонта, благоустройства жилых домов и придомовых территорий;";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Формами деятельности Совета являются: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граждан Республики Казахстан по вопросам территориального значения;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с Акимом, депутатами и другими должностными лицами вопросов местного значения по обращениям граждан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встреч граждан с Акимом, депутатами маслихатов и другими должностными лицами по вопросам территориального значения;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пропаганды нетерпимости к совершению правонарушений;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разъяснительно-правовой работы с гражданами Республики Казахстан направленной на профилактику правонарушений;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формы деятельности в соответствии с законодательством Республики Казахстан.";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состав Совета не входят несовершеннолетние лица, лица, недееспособность которых признана судом, а также лица, содержащиеся в местах лишения свободы по приговору суда.".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(зарегистрирован в Реестре государственной регистрации нормативных правовых актов за № 15632) следующие изменения: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 города районного значения, села, поселка, сельского округа, утвержденном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Аким определяет обязанности и полномочия заместителя акима в соответствии с законами Республики Казахстан.".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 следующие изменения: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22 января 2021 года № 10 "Об утверждении Методики прогнозирования основных показателей социально-экономического развития страны и регионов на пятилетний период" (зарегистрирован в Реестре государственной регистрации нормативных правовых актов за № 22123) следующие изменения: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прогнозирования основных показателей социально-экономического развития страны и регионов на пятилетний период, утвержденном указанным приказом: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Настоящая Методика применяется центральным уполномоченным органом по государственному планированию и местным исполнительным органом по государственному планированию столицы, области, города республиканского значения при разработке среднесрочных прогнозов по валовому внутреннему продукту и валовому региональному продукту в разрезе отраслей в рамках формируемого прогноза социально-экономического развития страны и регионов на пятилетний период. Периодичность разработки и обновления среднесрочных прогнозов по валовому внутреннему продукту зависит от разработки прогноза социально-экономического развития, который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8 января 2015 года № 9 "Об утверждении Правил и сроков разработки прогноза социально-экономического развития".";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Прогноз основных показателей социально-экономического развития региона на пятилетний период разрабатывается местным исполнительным органом по государственному планированию столицы, области, города республиканского значения путем формирования на начальном этапе основных предположений по динамике развития внешних и внутренних факторов и на основании прогноза основных показателей социально-экономического развития страны на пятилетний период.";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Прогнозирование ВРП осуществляется местным исполнительным органом по государственному планированию столицы, области, города республиканского значения для формирования макроэкономической информации, позволяющей получать комплексную характеристику уровня и динамики экономического развития регионов, объективно определять их место и роль в экономике страны, оценивать эффективность проводимой региональной политики, сравнивать уровни развития регионов внутри страны.";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ВРП, ИФО ВРП и индекс-дефлятор ВРП столицы, области, города республиканского значения на среднесрочный период прогнозируется методом производства по отраслям экономики регионов для расчета ВРП согласно приложению 2 к настоящей Методике.";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В случае возникновения значительных отклонений или скачкообразной динамики в целях ее сглаживания используются экспертные оценки местного исполнительного органа по государственному планированию столицы, области, города республиканского значения.";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Прогнозирование ВВП в миллиардах долларах США осуществляется по следующей формуле: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41910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1333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номинальный объем ВВП прогнозного года в миллиардах долларах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14732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номинальный объем ВВП прогнозного года в миллиардах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курсt+1 – расчетный курс теңге к доллару США прогнозного года.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Прогнозирование ВВП по паритету покупательной способности в миллиардах международных долларах осуществляется по следующей формуле: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7089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2679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объем ВВП по паритету покупательной способности прогнозного года в миллиардах международных долларах;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14097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номинальный объем ВВП прогнозного года в миллиардах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 международного доллара к теңге t+1 – курс международного доллара к теңге по паритету покупательной способности прогнозного года по данным МВФ.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Прогнозирование ВВП на душу населения в долларах США осуществляется по следующей формуле: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0165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4097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ВВП на душу населения прогнозного года в долларах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965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номинальный объем ВВП прогнозного года в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курсt+1 – расчетный курс теңге к доллару США прогнозного года;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СЧНt+1 – среднегодовая численность населения прогнозного года.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Прогнозирование ВРП в миллиардах долларах США осуществляется по следующей формуле: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41910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13716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номинальный объем ВРП прогнозного года в миллиардах долларах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1422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номинальный объем ВВП прогнозного года в миллиардах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курсt+1 – расчетный курс теңге к доллару США прогнозного года.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Прогнозирование ВРП на душу населения в долларах США осуществляется по следующей формуле: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50673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13335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ВРП на душу населения прогнозного года в долларах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952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номинальный объем ВРП прогнозного года в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курсt+1 – расчетный курс теңге к доллару США прогнозного года;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СЧНt+1 – среднегодовая численность населения региона прогнозного года.".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июня 2023 года № 117 "Об определении параметров финансовой устойчивости (коэффициентов) Банка Развития Казахстана, их пороговых значений и утверждении методики расчета пороговых значений параметров финансовой устойчивости (коэффициентов) Банка Развития Казахстана" (зарегистрирован в Реестре государственной регистрации нормативных правовых актов за № 32845) следующее изменение: 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пороговых значений параметров финансовой устойчивости (коэффициентов) Банка Развития Казахстана, утвержденной указанным приказом: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изложить в следующей редакции: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 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следующие изменения: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утвержденных указанным приказом: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допускается участие в раздельном сходе местного сообщества несовершеннолетних лиц, лиц, недееспособность которых признана судом, а также лиц, содержащихся в местах лишения свободы по приговору суда.".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августа 2023 года № 155 "Об утверждении Правил военно-транспортной обязанности на территории Республике Казахстан на период мобилизации, военного положения и в военное время" (зарегистрирован в Реестре государственной регистрации нормативных правовых актов за № 33362) следующие изменения: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военно-транспортной обязанности на территории Республике Казахстан на период мобилизации, военного положения и в военное время, утвержденных указанным приказом: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мобилизационный план административно-территориальной единицы (далее – мобилизационный план) – совокупность документов, определяющих содержание, объем, порядок и сроки осуществления мероприятий акиматами столицы, области, города республиканского значения, района (города областного значения) для выполнения мобилизационного задания;";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Военно-транспортная обязанность, предусмотренная пунктом 2) статьи 14 Закона распространяется на государственные органы Республики Казахстан, организации и граждан Республики Казахстан, владеющих средствами транспорта, а также на иные организации, обеспечивающие работу средств транспорта.";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расчетом распределения мобилизационного заказа (лимита изъятия) транспортных средств на территории столицы, области, города республиканского значения и по районам (городам областного значения, районам в городах), утверждаемым постановлением соответствующего местного исполнительного органа;".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