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dd65" w14:textId="fb3d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31 июля 2019 года № 59/қе "Об утверждении Правил въезда на территорию и выезда с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 июля 2026 года № 56/қе. Зарегистрирован в Министерстве юстиции Республики Казахстан 7 июля 2026 года № 39241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31 июля 2019 года № 59/қе "Об утверждении Правил въезда на территорию и выезда с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необходимостью" (зарегистрирован в Министерстве юстиции Республики Казахстан за № 19164)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на территорию и выезда с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Въезд и выезд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 и их служебного автомобильного транспорта на территорию (с территории) специальной экономической зоны осуществляются в приоритетном порядке с регистрацией их установочных данных и сведений о служебном автомобильном транспорте в цифровых системах Пограничной службы Комитета национальной безопасности Республики Казахстан (далее – Пограничная служба).";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Въезд и выезд на территорию (с территории) специальной экономической зоны для решения служебных задач осуществляются: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правоохранительных и специальных государственных органов – по служебным удостоверениям на основании списков, подписанных первым руководителем соответствующего их расположению территориального правоохранительного или специального государственного органа Республики Казахстан (лицом, его замещающим), согласованных с территориальным органом Комитета национальной безопасности Республики Казахстан и представленных в территориальное подразделение Пограничной службы Комитета национальной безопасности Республики Казахстан, осуществляющее деятельность на территории такой специальной экономической зоны;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иных государственных органов, работников служб инкассации и других лиц – по документам, удостоверяющим личность (удостоверение личности гражданина Республики Казахстан, паспорт гражданина Республики Казахстан, служебный паспорт Республики Казахстан, дипломатический паспорт Республики Казахстан, для иностранных граждан – заграничный паспорт) – на основании списков, согласованных с территориальным органом Комитета национальной безопасности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документы, удостоверяющие личность гражданина Республики Казахстан (паспорт гражданина Республики Казахстан, служебный паспорт Республики Казахстан, дипломатический паспорт Республики Казахстан) и заграничные паспорта иностранных граждан отметки пограничного контрольно-пропускного пункта о пересечении границы не проставляются, за исключением случаев личного обращения владельца вышеуказанных документов о проставлении такой отметки.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 и выезд на территорию (с территории) специальной экономической зоны служебного автомобильного транспорта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необходимостью, осуществляются по свидетельствам о регистрации транспортных средств.";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Территориальный государственный орган, управляющая компания специальной экономической зоны, служба инкассации уведомляют территориальное подразделение Пограничной службы о лицах, уволенных с работы или отстраненных от исполнения обязанностей в пункте пропуска, с представлением изъятых у них пропусков в течение двадцати четырех часов после их увольнения, перемещения на другую должность или участок работы либо возникновения иных обстоятельств;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случаях возникновения на территории специальной экономической зоны чрезвычайной ситуации природного и техногенного характера, въезд на ее территорию для ликвидации чрезвычайной ситуации личного состава органов гражданской защиты и специальной техники осуществляется в приоритетном порядке беспрепятственно без регистрации в цифровых системах Пограничной службы.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служебных задач на территории специальной экономической зоны личный состав органов гражданской защиты имеет при себе служебные удостоверения и предъявляет их по требованию военнослужащего Пограничной службы.".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 и четырнадцатого пункта 1 настоящего приказа, которые вводятся в действие с 12 июля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