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c2a1" w14:textId="ab4c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27 июня 2018 года № 105/НҚ "Об утверждении профилей защиты и методики разработки профилей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июля 2026 года № 380/НҚ. Зарегистрирован в Министерстве юстиции Республики Казахстан 7 июля 2026 года № 39239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27 июня 2018 года № 105/НҚ "Об утверждении профилей защиты и методики разработки профилей защиты" (зарегистрирован в Реестре государственной регистрации нормативных правовых актов под № 17247)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Профили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105/НҚ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Профили защиты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Профиль защиты средств антивирусной защиты для рабочих станций и серверов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Профили защиты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профилях защиты используются следующие понятия: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оценки (далее – ОО) – подлежащие оценке компоненты ОЦИ с руководствами администратора и пользователя;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вторжение (атака) - действие, целью которого является осуществление несанкционированного доступа к цифровым ресурсам;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обнаружения вторжений (далее - СОВ) - программное или программно-техническое средство, реализующие функции автоматизированного обнаружения (блокирования) действий в цифровой системе, направленных на преднамеренный доступ к информации, специальные воздействия на информацию (носители информации) в целях ее добывания, уничтожения, искажения и блокирования доступа к ней;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СОВ - ответственный за установку, администрирование и эксплуатацию ОО;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анализатор СОВ - программный или программно-технический компонент СОВ, предназначенный для сбора информации от сенсоров (датчиков) СОВ, ее итогового анализа на предмет обнаружения вторжения (атаки) на контролируемый ОЦИ;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СОВ - данные, собранные или созданные СОВ в результате выполнения своих функций;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датчик (сенсор) СОВ - программный или программно-технический компонент СОВ, предназначенный для сбора и первичного анализа информации (данных) о событиях в контролируемой ОЦИ, а также - передачи этой информации (данных) анализатору СОВ;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политика безопасности ОО - совокупность правил, регулирующих управление активами, их защиту и распределение в пределах ОЦИ;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функции безопасности ОО - совокупность всех функций безопасности ОО, направленных на осуществление политики безопасности объекта оценки (далее - ПБО);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антивирусная защита - защита информации и компонентов ОЦИ от вредоносных компьютерных программ (вирусов) (обнаружение, блокирование, изолирование, удаление вредоносных компьютерных программ);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средство антивирусной защиты (далее – САВЗ) - программное средство, реализующее функции обнаружения компьютерных программ либо иной компьютерной информации, предназначенных для несанкционированного уничтожения, блокирования, модификации, копирования компьютерной информации или нейтрализации средств защиты информации, а также реагирования на обнаружение этих программ и информации;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база данных признаков вредоносных компьютерных программ (вирусов) (далее – БД ПКВ) - составная часть САВЗ, содержащая информацию о вредоносных компьютерных программах (вирусах) (сигнатуры), используемая САВЗ для обнаружения вредоносных компьютерных программ (вирусов) и их обработки;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угроза кибербезопасности (далее – угроза) - совокупность условий и факторов, создающих предпосылки к возникновению инцидента кибербезопасности;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администратор безопасности - ответственный за установку, администрирование и эксплуатацию ОО;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доверие к безопасности - основание для уверенности в том, что компоненты ОЦИ отвечают своим целям безопасности;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цель безопасности - намерение противостоять установленным угрозам и (или) удовлетворять установленной политике безопасности организации и предположениям.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функция безопасности - функциональные возможности части или частей ОЦИ, обеспечивающие выполнение подмножества взаимосвязанных правил политика безопасности ОО;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профиль защиты (далее – ПЗ) – перечень минимальных требований к безопасности программных и технических средств, являющихся компонентами цифровых объектов;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сигнатура - характерные признаки компьютерной вредоносной программы (вируса) (далее – КВ), используемые для ее обнаружения.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политика безопасности организации - одно или несколько правил, процедур, практических приемов или руководящих принципов в области безопасности, которыми руководствуется организация в своей деятельности;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объекты цифровой инфраструктуры (далее – ОЦИ) – совокупность материальных, технических и технологических средств, обеспечивающих размещение и среду функционирования цифровых объектов;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цифровая инфраструктура – совокупность объектов цифровой инфраструктуры, предназначенных для обеспечения функционирования технологической среды в целях формирования цифровых ресурсов и предоставления доступа к ним;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база решающих правил (далее - БРП) - составная часть СОВ, содержащая информацию о вторжениях (сигнатуры), на основе которой СОВ принимает решение о наличии вторжения (атаки).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Главы 2. Минимальные требования к безопасности программных и технических средств, являющихся компонентами цифровых объектов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требования к безопасности программных и технических средств, являющихся компонентами цифровых объектов, предъявляемых САВЗ: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функциональные требования безопасности (далее - ФТБ);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доверия к безопасности.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ФТБ САВЗ включают: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режимам и методам выполнения проверок в целях обнаружения КВ;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функциональным возможностям по обновлению БД ПКВ;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по управлению режимами выполнения функций безопасности САВЗ (работой САВЗ);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по управлению данными функций безопасности (данными САВЗ);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по управлению;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аудиту функционирования САВЗ.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доверия к безопасности САВЗ охватывают следующие основные вопросы: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конфигурацией;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поставка и эксплуатация;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жизненного цикла;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тестирование;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уязвимостей;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обновление САВЗ.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САВЗ, соответствующие настоящему ПЗ, обеспечивают: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проверок с целью обнаружения КВ объектов в файловых областях носителей информации;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выполнения проверок с целью обнаружения КВ объектов по команде;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выполнения проверок с целью обнаружения КВ объектов сигнатурными методами;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 установки обновлений БД ПКВ без применения средств автоматизации;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генерирования записей аудита для событий, подвергаемых аудиту;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чтения информации из записей аудита;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доступа к чтению записей аудита;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поиск, сортировку, упорядочение данных аудита.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САВЗ устанавливаются на рабочие станции и сервера ОЦИ, функционирующие на базе вычислительной сети.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Типовая схема ОЦИ, в которой применяется средство антивирусной защиты представлена в приложении 1 к настоящему ПЗ. 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Среда безопасности объекта оценки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Предположения безопасности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Предположения относительно предопределенного использования ОО включают в себя: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предположение-1: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ОО ко всем ОЦИ, которые необходимы ОО для реализации своих функциональных возможностей (к контролируемым ОЦИ); 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предположение-2: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ОО в соответствии с эксплуатационной документацией;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предположение-3: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совместимость ОО с контролируемыми ресурсами ОЦИ;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предположение-4: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корректная совместная работа САВЗ с САВЗ других производителей в случае их совместного использования в цифровой системе;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предположение-5: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элементов ОЦИ, на которых установлен ОО;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предположение-6: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по времени между компонентами ОО, а также между ОО и средой его функционирования;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предположение-7: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ОО, обеспечивает функционирование ОО, руководствуясь эксплуатационной документацией.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Угрозы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Угрозы, которым противостоит ОО: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угроза-1: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внедрение КВ в автоматизированные рабочие места ОЦИ при осуществлении информационного взаимодействия с внешними информационно-телекоммуникационными сетями, в том числе сетями международного информационного обмена (сетями связи общего пользования);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внедрение КВ в ОЦИ при осуществлении информационного обмена;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неполнота комплекса средств защиты информации, применяемые в ОЦИ;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цифровые ресурсы ОЦИ, в которой установлен ОО;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цифровых ресурсов -конфиденциальность, целостность, доступность;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проникновение компьютерных вирусов в программно-технические средства вычислительной сети ОЦИ, утечка конфиденциальной информации, нарушение режимов функционирования ОЦИ;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угроза-2: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внедрение КВ в автоматизированные рабочие места ОЦИ со съемных машинных носителей информации;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внедрение КВ в объекты ОЦИ пользователями со съемных машинных носителей информации;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неполнота комплекса средств защиты информации, применяемые в ОЦИ;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цифровые ресурсы ОЦИ, в которой установлен ОО;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цифровых ресурсов -конфиденциальность, целостность, доступность;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проникновение компьютерных вирусов в программно-технические средства вычислительной сети ОЦИ, утечка конфиденциальной информации, нарушение режимов функционирования ОЦИ.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Угрозы, которым противостоит среда: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угроза среды-1: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отключение или блокирование САВЗ нарушителями;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угрозы - внутренний нарушитель, внешний нарушитель;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САВЗ с использованием штатных и нештатных средств;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недостатки процедур разграничения полномочий в ОЦИ, уязвимости технических, программных и программно-технических средств ОЦИ, которые взаимодействуют с САВЗ и могут влиять на функционирование САВЗ, недостатки механизмов управления доступом, защиты сеансов, физической защиты оборудования в ОЦИ;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данные ФБО;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цифровых ресурсов - целостность, доступность;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неэффективность работы САВЗ;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угроза среды-2: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изменение конфигурации САВЗ;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конфигурационной информации (настройкам) САВЗ;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процедур разграничения полномочий в ОЦИ, уязвимости технических, программных и программно-технических средств ОЦИ, которые взаимодействуют с САВЗ и могут влиять на функционирование САВЗ, недостатки механизмов управления доступом, защиты сеансов, физической защиты оборудования в ОЦИ;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подверженные угрозе – настройки программного обеспечения САВЗ;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характеристики безопасности цифровых ресурсов – целостность;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САВЗ, не обнаружение внедрения в ОЦИ КВ;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угроза среды-3: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внесения изменений в логику функционирования САВЗ через механизм обновления БД ПКВ;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осуществление несанкционированных действий с использованием штатных средств, предоставляемых ОЦИ, а также специализированных инструментальных средств;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механизмов обеспечения доверенного канала получения обновлений БД ПКВ;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программное обеспечение (далее - ПО) и база данных признаков КВ САВЗ;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цифровых ресурсов -целостность, доступность;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САВЗ, необнаружение внедрения в ОЦИ КВ САВЗ следует приведенным ниже правилам политики безопасности организации.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Политика безопасности организации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САВЗ работает по политики безопасности организации: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политика безопасности-1: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регистрации предоставляют уполномоченным субъектам ОЦИ возможность выборочного ознакомления с информацией о произошедших событиях;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безопасности-2: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параметрами САВЗ, которые влияют на выполнение функций безопасности САВЗ, осуществляются только уполномоченными субъектами ОЦИ;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политика безопасности-3: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 стороны уполномоченных субъектов ОЦИ режимами выполнения функций безопасности САВЗ;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политика безопасности-4: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защищена от несанкционированного доступа и нарушений в отношении функций и данных САВЗ;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политика безопасности-5: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обеспечивает выполнение проверок с целью обнаружения КВ объектов в заданных областях памяти и файлах;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политика безопасности-6: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обеспечивает возможность установки режимов выполнения проверок с целью обнаружения КВ объектов;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безопасности-7: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обеспечивать возможность удаления (если удаление технически возможно) кода КВ из объектов;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политика безопасности-: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обеспечивает возможность установки режимов выполнения обновлений БД ПКВ САВЗ.</w:t>
      </w:r>
    </w:p>
    <w:bookmarkEnd w:id="146"/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Цели безопасности</w:t>
      </w:r>
    </w:p>
    <w:bookmarkEnd w:id="147"/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Цели безопасности для объекта оценки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целей безопасности для ОО: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безопасности-1. Аудит безопасности САВЗ.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располагают надлежащими механизмами регистрации и предупреждения о любых событиях, относящихся к возможным нарушениям безопасности. Механизмы регистрации предоставляют уполномоченным субъектам ОЦИ возможность выборочного ознакомления с информацией о произошедших событиях;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безопасности-2. Управление параметрами САВЗ.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управления параметрами САВЗ, которые влияют на выполнение функций безопасности САВЗ, со стороны уполномоченных субъектов ОЦИ;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безопасности-3. Управление работой САВЗ.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управление со стороны уполномоченных субъектов ОЦИ режимами выполнения функций безопасности САВЗ;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безопасности-4. Разграничение доступа к управлению САВЗ.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разграничение доступа к управлению САВЗ на основе субъектов ОЦИ;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безопасности-5. Выполнение проверок объектов.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выполнение проверок с целью обнаружения КВ объектов;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безопасности-6. Режимы выполнения проверок.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установки режимов выполнения проверок с целью обнаружения КВ объектов;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 безопасности-7. Обработка объектов.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удаления (если удаление технически возможно) кода КВ из объектов;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безопасности-8. Обновление базы данных.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САВЗ обеспечивают возможность установки режимов выполнения обновлений БД ПКВ САВЗ.</w:t>
      </w:r>
    </w:p>
    <w:bookmarkEnd w:id="165"/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Цели безопасности для среды объекта оценки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Описание целей безопасности для среды функционирования ОО: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ОО-1. Доступ к данным ОЦИ.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САВЗ к данным ОЦИ, которые необходимы ОО для реализации своих функциональных возможностей;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ОО-2. Эксплуатация ОО.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САВЗ в соответствии с эксплуатационной документацией;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ОО-3. Совместимость.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САВЗ с контролируемыми ресурсами ОЦИ;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ОО-4. Совместная работа.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Корректная совместная работа САВЗ с САВЗ других производителей в случае их совместного использования в ОЦИ;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ОО-5. Физическая защита частей ОО.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программно-технических средств, на которых установлено САВЗ;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ОО-6. Синхронизация по времени.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источника меток времени и синхронизация по времени между компонентами САВЗ, а также между САВЗ и средой их функционирования;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ОО-7. Требования к персоналу.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САВЗ, обеспечивают надлежащее функционирование САВЗ, руководствуясь эксплуатационной документацией;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ОО-8. Доверенная связь.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Доверенная связь между САВЗ и уполномоченными субъектами ОЦИ (администраторами безопасности);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ОО-9. Механизмы аутентификации и идентификации.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САВЗ осуществляться в среде функционирования, предоставляющей механизмы аутентификации и идентификации администраторов безопасности САВЗ;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ОО-10. Доверенный канал.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доверенного канала получения обновлений БД ПКВ САВЗ;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ОО-11. Защита данных ФБО.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Защищенная область для выполнения функций безопасности САВЗ;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цель для среды функционирования ОО-12. Управление атрибутами безопасности.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атрибутами безопасности, связанными с доступом к функциям и данным САВЗ, предоставляться только администраторам САВЗ и ОЦИ.</w:t>
      </w:r>
    </w:p>
    <w:bookmarkEnd w:id="191"/>
    <w:bookmarkStart w:name="z20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Обоснование</w:t>
      </w:r>
    </w:p>
    <w:bookmarkEnd w:id="192"/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Обоснование целей безопасности объекта оценки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Цели безопасности: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безопасности-1.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Угроза-1, Угроза-2 и реализацией политики безопасности организации Политика безопасности-1, требуется для обеспечения надлежащей регистрации и предупреждения о любых событиях, относящихся к возможным нарушениям безопасности, возможность выборочного ознакомления с информацией о произошедших событиях;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Угроза-1, Угроза-2 и реализацией политики безопасности организации Политика безопасности-2, так как обеспечивает возможность управления параметрами САВЗ, которые влияют на выполнение функций безопасности САВЗ, со стороны уполномоченных субъектов ОЦИ;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Угроза-1, Угроза-2 и реализацией политики безопасности организации Политика безопасности-3, обеспечивает управление со стороны уполномоченных субъектов ОЦИ режимами выполнения функций безопасности САВЗ;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угрозе Угроза-2 и реализацией политики безопасности организации Политика безопасности-4 и обеспечивает разграничение доступа к управлению САВЗ на основе уполномоченных субъектов ОЦИ;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политики безопасности организации Политика безопасности-5 и обеспечивает выполнение проверок с целью обнаружения КВ объектов в заданных областях памяти и файлах;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безопасности-6.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политики безопасности организации Политики безопасности-6 и обеспечивает возможность установки режимов выполнения проверок с целью обнаружения КВ объектов;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безопасности-7.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политики безопасности организации Политики безопасности-7 и обеспечивает возможность удаления (если удаление технически возможно) кода КВ;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политики безопасности организации Политика безопасности-8 и обеспечивает возможность установки режимов выполнения обновлений БДПКВ САВЗ;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Отображение целей безопасности для ОО на угрозы и политику безопасности организации приведено в приложении 2 к настоящему ПЗ.</w:t>
      </w:r>
    </w:p>
    <w:bookmarkEnd w:id="211"/>
    <w:bookmarkStart w:name="z22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Обоснование целей безопасности для среды объекта оценки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Отображение целей безопасности для среды на предположения безопасности, политики безопасности и угрозы приведены в приложении 3 к настоящему ПЗ: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Предположение-1, так как обеспечивается доступ САВЗ ко всем данным ОЦИ, которые необходимы САВЗ для реализации своих функциональных возможностей;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Предположение-2, так как обеспечивается установка, конфигурирование и управление САВЗ в соответствии с эксплуатационной документацией;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ОО-3.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Предположение-3, так как обеспечивает совместимость САВЗ с контролируемыми цифровыми ресурсами ОЦИ;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ОО-4.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Предположение-4, так как обеспечивается возможность корректной совместной работы САВЗ с САВЗ других производителей в случае их совместного использования в цифровой системе;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среды-1 и реализацией предположения безопасности Предположение-5, так как обеспечивается физическая защита элементов ОЦИ, на которых установлено САВЗ;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политики безопасности Предположение-6, так как обеспечивается синхронизация по времени между компонентами САВЗ, а также между САВЗ и средой его функционирования;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реализацией предположения безопасности Предположение-7, так как персонал, ответственный за функционирование САВЗ, обеспечивает надлежащее функционирование САВЗ, руководствуясь эксплуатационной документацией;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среды-2, так как обеспечивает доверенную связь между САВЗ и уполномоченными субъектами ОЦИ (администраторами безопасности);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ОО-9.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Угроза для среды-1 и Угроза для среды-2, так как обеспечивает функционирование САВЗ в среде функционирования, предоставляющей механизмы аутентификации и идентификации администраторов безопасности САВЗ;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угрозе безопасности для среды Угроза для среды-3, так как обеспечивается доверенный канал получения обновлений БД ПКВ САВЗ;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ОО-11.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Угроза для среды-1 и Угроза для среды-2, так как обеспечивается защищенная область для выполнения функций безопасности САВЗ;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цель для среды функционирования ОО-12.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безопасности необходимо в связи с противостоянием угрозам безопасности для среды Угроза для среды-1 и Угроза для среды-2, так как обеспечивается предоставления возможности управления атрибутами безопасности, связанными с доступом к функциям и данным ОО, только уполномоченным администраторам САВЗ и ОЦИ.</w:t>
      </w:r>
    </w:p>
    <w:bookmarkEnd w:id="237"/>
    <w:bookmarkStart w:name="z25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Профиль защиты систем обнаружения вторжений уровня сети</w:t>
      </w:r>
    </w:p>
    <w:bookmarkEnd w:id="238"/>
    <w:bookmarkStart w:name="z25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 представляет собой элемент системы защиты информации цифровых систем, функционирующих на базе вычислительных сетей, и применяется совместно с другими средствами защиты информации от несанкционированного доступа к информации в цифровых системах.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 обеспечивает обнаружение и (или) блокирование следующих основных угроз безопасности информации, относящихся к вторжениям (атакам):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преднамеренный несанкционированный доступ или специальные воздействия на информацию (носители информации) со стороны внешних нарушителей, действующих из информационно-телекоммуникационных сетей, в том числе сетей международного информационного обмена;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преднамеренный несанкционированный доступ или специальные воздействия на информацию (носители информации) со стороны внутренних нарушителей, обладающих правами и полномочиями на доступ к информации в цифровой системе.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компонентами СОВ являются датчики (сенсоры) и анализаторы.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Датчики (сенсоры) собирают информацию о пакетах данных, передаваемых в пределах ОЦИ, в которой (котором) установлены эти датчики. Датчики СОВ уровня сети реализованы в виде программного обеспечения (ПО), устанавливаемого на стандартные программно-технические платформы, а также в виде программно-технических устройств, подключаемых к ОЦИ. Анализаторы выполняют анализ собранной датчиками информации, генерируют отчеты по результатам анализа и управляют процессами реагирования на выявленные вторжения.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об обнаружении вторжения СОВ принимают в соответствии с результатами анализа информации, собираемой датчиками СОВ, с применением базы решающих правил СОВ.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 СОВ реализованы следующие функции безопасности: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разграничение доступа к управлению СОВ;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работой СОВ;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параметрами СОВ;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установкой обновлений (актуализации) базы решающих правил СОВ;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данных СОВ;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 безопасности СОВ;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 данных о событиях и активности в контролируемой цифровой системе;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реагирование СОВ.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 среде, в которой СОВ функционирует, реализованы следующие функции безопасности среды: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доверенного маршрута;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доверенного канала;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условий безопасного функционирования;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атрибутами безопасности.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безопасности СОВ обладают составом функциональных возможностей, обеспечивающих реализацию этих функций.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ФТБ СОВ включают: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осуществлению сбора данных СОВ;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анализу данных СОВ;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реагированию СОВ;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средствам обновления базы решающих правил СОВ;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по защите СОВ;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управлению режимами выполнения функций безопасности (работой СОВ);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по управлению данными функций безопасности (данными СОВ);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по управлению субъектов;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средствам администрирования СОВ;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аудиту функционирования СОВ.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доверия к безопасности СОВ, в ПЗ, охватывают следующие вопросы: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конфигурацией; поставка и эксплуатация; разработка; руководства;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жизненного цикла;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уязвимостей;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обновление базы решающих правил.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СОВ, соответствующие настоящему ПЗ, обеспечивают: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сбора информации о сетевом трафике;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выполнения анализа собранных данных СОВ о сетевом трафике в режиме, близком к реальному масштабу времени, и по результатам анализа фиксировать информацию о дате и времени, результате анализа, идентификаторе источника данных, протоколе, используемом для проведения вторжения;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выполнения анализа собранных данных с целью обнаружения вторжений с использованием сигнатурного и эвристических методов;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выполнения анализа собранных данных с целью обнаружения вторжений с использованием эвристических методов, основанных на методах выявления аномалий сетевого трафика на заданном уровне эвристического анализа;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обнаружения вторжений на основе анализа служебной информации протоколов сетевого уровня базовой эталонной модели взаимосвязи открытых систем;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фиксации факта обнаружения вторжений или нарушений безопасности в журналах аудита;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администратора СОВ об обнаруженных вторжениях по отношению к контролируемым узлам ОЦИ и нарушениях безопасности с помощью отображения соответствующего сообщения на консоли управления;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автоматизированного обновления базы решающих правил;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тестирования (самотестирования) функций безопасности СОВ (контроль целостности исполняемого кода СОВ);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со стороны уполномоченных администраторов управлять режимом выполнения функций безопасности СОВ;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возможность со стороны уполномоченных администраторов управлять данными СОВ;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для СОВ и их ассоциации с конкретными администраторами СОВ и пользователями ИС;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возможность администрирования СОВ;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возможность генерации записей аудита для событий, потенциально подвергаемых аудиту;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возможность ассоциации каждого события аудита с идентификатором субъекта, его инициировавшего; 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возможности чтения информации из записей аудита;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ограничение доступа к чтению записей аудита;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поиск, сортировка, упорядочение данных аудита.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Архитектура СОВ включает следующие компоненты: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(сенсоры) СОВ, предназначенные для сбора информации о функционировании ОЦИ;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анализаторы СОВ, выполняющие анализ данных, собранных датчиками, с целью обнаружения вторжений;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хранилище, обеспечивающее хранение информации о событиях, зафиксированных вторжениях, а также сигнатуры вторжений, на основании которой принимается решение о наличии вторжения;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консоль управления компонентами СОВ, позволяющая администратору безопасности конфигурировать СОВ, наблюдать за состоянием защищаемой ОЦИ и СОВ, просматривать выявленные анализатором инциденты.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компонентами СОВ являются датчик(и) и анализатор(ы) СОВ. Датчики собирают информацию о сетевом трафике, поступающем в ОЦИ, осуществляют первичный анализ и направляют информацию (данные) анализатору. Анализатор выполняет анализ собранных данных, уведомляют администраторов СОВ об обнаруженных вторжениях, выполняет действия по реагированию, генерируют отчеты на основе собранной информации (данных).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Датчики уровня сети устанавливаются в разрыв канала связи контролируемого сегмента ИС путем подключения к портам сетевого оборудования ОЦИ, интегрированными в межсетевые экраны или в коммуникационное оборудование ОЦИ.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Анализатор обладает функциональными возможностями: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данные от датчиков;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обрабатывать данные с целью выявления вторжений;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реагировать на выявленные вторжения.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Реагирование включает создание отчетов, отображение сообщения на консоли управления.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об обнаружении вторжения СОВ принимается в соответствии с результатами анализа информации, собираемой сенсорами СОВ, с применением базы решающих правил СОВ.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Администрирование СОВ выполняется удаленным или локальным способами. Локальное администрирование осуществляется непосредственно с того узла, где установлен компонент СОВ, а удаленное - посредством команд, посылаемых по каналам связи.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компоненты СОВ обладают функциональными возможностями: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защиту (совместно с механизмами среды функционирования) собственной программной и информационной части от вмешательства;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допускать настройку своих параметров со стороны администратора безопасности.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схема применения в ОЦИ СОВ уровня сети представлена в приложении 4 к настоящему ПЗ.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Функционирование СОВ подчинено политике безопасности СОВ, отраженной в функциональных требованиях безопасности СОВ.</w:t>
      </w:r>
    </w:p>
    <w:bookmarkEnd w:id="316"/>
    <w:bookmarkStart w:name="z32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Среда безопасности объекта оценки</w:t>
      </w:r>
    </w:p>
    <w:bookmarkEnd w:id="317"/>
    <w:bookmarkStart w:name="z33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Предположения безопасности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Предположения относительно предопределенного использования СОВ включают в себя: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предположение-1: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СОВ ко всем объектам ОЦИ, для реализации своих функциональных возможностей (к контролируемым объектам ОЦИ);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предположение-2: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СОВ в соответствии с эксплуатационной документацией;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предположение-3: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СОВ с элементами ОЦИ, контроль которой он осуществляет;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предположение-4: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элементов ОЦИ, на которых установлены компоненты СОВ, критически важные с точки зрения осуществления политики безопасности СОВ;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предположение-5: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по времени между компонентами СОВ, а также между СОВ и средой ее функционирования;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предположение-6: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СОВ, обеспечивает надлежащее функционирование СОВ, руководствуясь эксплуатационной документацией.</w:t>
      </w:r>
    </w:p>
    <w:bookmarkEnd w:id="331"/>
    <w:bookmarkStart w:name="z34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Угрозы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Угрозы, которым противостоит ОО: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угроза-1: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преднамеренный несанкционированный доступ или специальные воздействия на информацию (носители информации) со стороны внешних нарушителей, действующих из информационно-телекоммуникационных сетей, в том числе сетей международного информационного обмена;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внешние нарушители;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обход механизмов безопасности ОЦИ с использованием штатных средств, предоставляемых ОЦИ, а также специализированных инструментальных средств;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недостатки средств защиты информации, применяемые в ОЦИ;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данные пользователей, конфигурационные данные, другие ресурсы ОЦИ;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нарушаемое свойство безопасности цифровых ресурсов -целостность, доступность, конфиденциальность;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нарушения режимов функционирования ОЦИ, снижение уровня защиты ОЦИ;"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угроза-2: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преднамеренный несанкционированный доступ или специальные воздействия на информацию (носители информации) со стороны внутренних нарушителей, обладающих правами и полномочиями на доступ к информации в цифровой системе;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внутренние нарушители;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обход механизмов безопасности ОЦИ с использованием штатных средств, предоставляемых ОЦИ, а также специализированных инструментальных средств;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уязвимости - недостатки средств защиты информации, применяемые в ОЦИ;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данные пользователей, конфигурационные данные, другие ресурсы ОЦИ;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нарушаемое свойство безопасности цифровых ресурсов -целостность, доступность, конфиденциальность;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нарушения режимов функционирования ОЦИ, снижение уровня защиты ОЦИ.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Угрозы, которым противостоит среда функционирования СОВ: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угроза среды-1: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нарушение целостности данных, собранных или созданных СОВ (данных СОВ);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данным СОВ с использованием штатных и нештатных средств;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механизмов управления доступом, защиты сеансов, физической защиты оборудования ОЦИ, недостатки механизмов защиты журналов аудита СОВ;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данные СОВ;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цифровых ресурсов - целостность, доступность;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невозможность использования собранной СОВ информации о возможных вторжениях (атаках) для принятия решений о реагировании;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среды-2: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отключение или блокирование нарушителем компонентов СОВ;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компонентам СОВ;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процедур разграничения полномочий в ОЦИ, уязвимости СОВ, внесенные на этапах проектирования и разработки, недостатки контроля программной среды ОЦИ;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подверженные угрозе - ПО и база решающих правил СОВ;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цифровых ресурсов - целостность, доступность;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СОВ, не обнаружение реализуемых по отношению к ОЦИ вторжений (атак);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угроза среды-3: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изменение конфигурации СОВ;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внутренний нарушитель, внешний нарушитель;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несанкционированный доступ к конфигурационной информации (настройкам) СОВ;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процедур разграничения полномочий в ОЦИ, уязвимости технических, программных и программно-технических средств ОЦИ, которые взаимодействуют с СОВ и могут влиять на функционирование СОВ, недостатки механизмов управления доступом, защиты сеансов, физической защиты оборудования в ОЦИ;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подверженные угрозе - настройки программного обеспечения СОВ;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характеристики безопасности активов - целостность;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СОВ, не обнаружение реализуемых по отношению к ОЦИ вторжений (атак);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угроза среды-4: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угрозы - несанкционированное внесение изменений в логику функционирования СОВ через механизм обновления базы решающих правил;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угрозы - внутренние нарушители, внешние нарушители;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реализации угрозы - осуществление несанкционированных действий с использованием штатных средств, предоставляемых ОЦИ, а также специализированных инструментальных средств;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уязвимость - недостатки механизмов обеспечения доверенного канала получения обновлений базы решающих правил СОВ;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цифровых ресурсов, потенциально подверженных угрозе - ПО и база решающих правил СОВ;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нарушаемые свойства безопасности цифровых ресурсов -целостность, доступность;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последствия реализации угрозы - нарушение режимов функционирования СОВ, необнаружение реализуемых по отношению к ОЦИ вторжений (атак), невозможность использования собранной СОВ информации о возможных вторжениях (атаках) для принятия решений о реагировании.</w:t>
      </w:r>
    </w:p>
    <w:bookmarkEnd w:id="382"/>
    <w:bookmarkStart w:name="z39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Политика безопасности организации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СОВ следует следующим правилам политики безопасности организации: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безопасности-1: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параметрами СОВ, которые влияют на выполнение функций безопасности СОВ, осуществляется только администраторами СОВ;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безопасности-2: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осуществляет сбор информации о сетевом трафике;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политика безопасности-3: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обработка собранных СОВ данных о функционировании контролируемой ОЦИ заданными методами с целью вынесения решения об обнаружении вторжения;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политика безопасности-4: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 СОВ на выявленные вторжения;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политика безопасности-5: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со стороны уполномоченных администраторов СОВ режимами выполнения функций безопасности СОВ;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политика безопасности-6: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защищен от несанкционированного доступа и нарушений в отношении функций и данных СОВ;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безопасности-7: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выполнения функций безопасности СОВ;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политика безопасности-8: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целостности программного кода СОВ;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политика безопасности-9: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имеет интерфейс администрирования;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политика безопасности-10: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имеет возможность управления режимами получения и установки обновлений (актуализации) базы решающих правил (далее - БРП) СОВ.</w:t>
      </w:r>
    </w:p>
    <w:bookmarkEnd w:id="404"/>
    <w:bookmarkStart w:name="z41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 безопасности</w:t>
      </w:r>
    </w:p>
    <w:bookmarkEnd w:id="405"/>
    <w:bookmarkStart w:name="z418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Цели безопасности для объекта оценки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целей безопасности для СОВ: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безопасности- 1: управление параметрами СОВ.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возможность управления параметрами СОВ (правилами в БРП СОВ, другими данными СОВ), которые влияют на выполнение функций безопасности СОВ, со стороны уполномоченных администраторов СОВ;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безопасности-2: сбор данных о событиях и активности в контролируемой ОЦИ.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осуществляет сбор информации о передаче сетевого трафика;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безопасности-3: Анализ данных СОВ.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осуществляет аналитическую обработку собранных СОВ данных о функционировании контролируемой ОЦИ заданными методами с целью вынесения решения об обнаружении вторжения;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безопасности-4: реагирование СОВ.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осуществляет реагирование на выявленные вторжения;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безопасности-5: управление работой СОВ.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управление со стороны уполномоченных администраторов СОВ режимами выполнения функций безопасности СОВ;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безопасности-6: разграничение доступа к управлению СОВ.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разграничение доступа к управлению СОВ на основе администраторов СОВ;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безопасности-7: аудит безопасности СОВ.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регистрацию и учет выполнения функций безопасности СОВ;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безопасности-8: контроль целостности СОВ.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контроль целостности программного кода СОВ;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безопасности-9: интерфейс СОВ.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предоставляет администратору СОВ интерфейс администрирования;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безопасности-10: управление установкой обновлений (актуализации) БРП СОВ.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 обеспечивает управление режимами получения и установки обновлений (актуализации) БРП СОВ.</w:t>
      </w:r>
    </w:p>
    <w:bookmarkEnd w:id="427"/>
    <w:bookmarkStart w:name="z440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Цели безопасности для среды объекта оценки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Описание целей безопасности для среды функционирования СОВ: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ОО-1: доступ к данным ОЦИ.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СОВ ко всем объектам ОЦИ, которые необходимы СОВ для реализации своих функциональных возможностей (к контролируемым объектам ОЦИ);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ОО-2: эксплуатация СОВ.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конфигурирование и управление СОВ в соответствии с эксплуатационной документацией;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ОО-3: совместимость.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СОВ с элементами ОЦИ, контроль которой он осуществляет;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ОО-4: физическая защита частей СОВ.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защита элементов ОЦИ, на которых установлены компоненты СОВ, критически важные с точки зрения осуществления политики безопасности СОВ;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ОО-5: доверенная связь.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Доверенная связь (маршрут) между СОВ и администраторами СОВ;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ОО-6: механизмы аутентификации и идентификации.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СОВ осуществляется в среде функционирования, предоставляющей механизмы аутентификации и идентификации администраторов СОВ;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ОО-7: доверенный канал.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доверенного канала получения обновлений БРП СОВ;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ОО-8: защита данных ФБО.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Защищенная область для выполнения функций безопасности СОВ;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ОО-9: синхронизация по времени.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меток времени и синхронизация по времени между компонентами СОВ, а также между СОВ и средой ее функционирования;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ОО-10: хранение данных аудита.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журнала аудита от несанкционированного изменения и удаления, а также возможность управления событиями, потенциально приводящими к переполнению областей хранения данных аудита;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ОО-11: управление атрибутами безопасности.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управления атрибутами безопасности компонентов СОВ и контролируемых объектов ОЦИ предоставляться только уполномоченным администраторам СОВ и ОЦИ;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цель для среды функционирования ОО-12: требования к персоналу.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ответственный за функционирование ОО, обеспечивают надлежащее функционирование ОО, руководствуясь эксплуатационной документацией.</w:t>
      </w:r>
    </w:p>
    <w:bookmarkEnd w:id="453"/>
    <w:bookmarkStart w:name="z46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Обоснование</w:t>
      </w:r>
    </w:p>
    <w:bookmarkEnd w:id="454"/>
    <w:bookmarkStart w:name="z46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Обоснование целей безопасности объекта оценки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Отображение целей безопасности для ОО на угрозы и политику безопасности организации осуществляется согласно приложению 5 к настоящему ПЗ: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безопасности-1.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безопасности-1, и обеспечивает возможность управления параметрами СОВ (правилами в БРП СОВ, другими данными СОВ), которые влияют на выполнение функций безопасности СОВ, со стороны уполномоченных администраторов СОВ;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безопасности-2.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безопасности-2, и обеспечивает сбор информации о передаче сетевого трафика;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безопасности-3.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безопасности-3, так как обеспечивает осуществление аналитической обработки собранных СОВ данных о функционировании контролируемой ОЦИ заданными методами с целью вынесения решения об обнаружении вторжения;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безопасности-4.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безопасности-4, так как обеспечивает осуществление реагирования на выявленные вторжения;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безопасности-5.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безопасности-5, так как обеспечивает управление со стороны уполномоченных администраторов СОВ режимами выполнения функций безопасности СОВ;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цель безопасности-6.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безопасности-6, так как обеспечивает разграничение доступа к управлению СОВ на основе администраторов СОВ.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цель безопасности-7.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безопасности-7, так как обеспечивает регистрацию и учет выполнения функций безопасности СОВ;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безопасности-8.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Угроза-1 и Угроза-2, а также реализацией политики безопасности Политика безопасности-8, так как обеспечивает контроль целостности программного кода;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безопасности-9.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политики безопасности Политика безопасности-9, так как обеспечивает наличие интерфейса администрирования;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безопасности-10.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политики безопасности Политика безопасности-10, так как возможность управления режимами получения и установки обновлений (актуализации) БРП СОВ.</w:t>
      </w:r>
    </w:p>
    <w:bookmarkEnd w:id="476"/>
    <w:bookmarkStart w:name="z48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Обоснование целей безопасности для среды объекта оценки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Отображение целей безопасности для среды на предположения безопасности организации приведены в приложении 6 к настоящему ПЗ, отображение целей безопасности для среды на угрозы среды безопасности организации приведены в приложении 7 к настоящему ПЗ: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для среды функционирования ОО-1.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предположения безопасности Предположение-1, так как обеспечивает доступ СОВ ко всем объектам ОЦИ, которые необходимы ОО для реализации своих функциональных возможностей (к контролируемым ОЦИ);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для среды функционирования ОО-2.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предположения безопасности Предположение-2, так как обеспечивает установку, конфигурирование и управление СОВ в соответствии с эксплуатационной документацией;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для среды функционирования ОО-3.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предположения безопасности Предположение-3, так как обеспечивает совместимость СОВ с элементами ОЦИ, контроль которой он осуществляет;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для среды функционирования ОО-4.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предположения безопасности Предположение-4 и противостояния угрозе для среды Угроза для среды-3, так как обеспечивает физическую защиту элементов ОЦИ, на которых установлены компоненты СОВ, критически важные с точки зрения осуществления политики безопасности СОВ;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для среды функционирования ОО-5.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угрозе безопасности для среды Угроза для среды-2, так как обеспечивает доверенную связь (маршрут) между СОВ и администраторами СОВ;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для среды функционирования ОО-6.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безопасности для среды Угрозы для среды-1, 2, 3, так как обеспечивает функционирование СОВ в среде функционирования, предоставляющей механизмы аутентификации и идентификации администраторов СОВ;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для среды функционирования ОО-7.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угрозе безопасности для среды Угроза для среды-4, так как обеспечивает получение обновлений БРП СОВ по доверенному каналу;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цель для среды функционирования ОО-8.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безопасности для среды Угрозы для среды-1, 2, 3, так как обеспечивается защищенная область для выполнения функций безопасности СОВ;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цель для среды функционирования ОО-9.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предположения Предположение-5, так как обеспечивается предоставление надлежащего источника меток времени и синхронизация по времени между компонентами СОВ, а также между СОВ и средой их функционирования;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цель для среды функционирования ОО-10.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угрозе безопасности для среды Угроза для среды-1, так как обеспечивается защита журнала аудита от несанкционированного изменения и удаления, а также возможность управления событиями, потенциально приводящими к переполнению областей хранения данных аудита;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 для среды функционирования ОО-11.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противостоянием угрозам безопасности для среды Угрозы для среды-2, 3, так как обеспечивается предоставления возможности управления атрибутами безопасности компонентов СОВ и контролируемых ОЦИ только уполномоченным администраторам СОВ и ОЦИ;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цель для среды функционирования ОО-12.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безопасности необходимо в связи с реализацией предположения Предположение-5, так как обеспечивает исполнение обязанностей персоналом, ответственным за функционирование СОВ, руководствуясь эксплуатационной документацией.</w:t>
      </w:r>
    </w:p>
    <w:bookmarkEnd w:id="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</w:t>
            </w:r>
          </w:p>
        </w:tc>
      </w:tr>
    </w:tbl>
    <w:bookmarkStart w:name="z51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объекта цифровой инфраструктуры, в которой применяется средство антивирусной защиты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</w:t>
            </w:r>
          </w:p>
        </w:tc>
      </w:tr>
    </w:tbl>
    <w:bookmarkStart w:name="z519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объекта оценки на угрозы и политику безопасности организации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</w:t>
            </w:r>
          </w:p>
        </w:tc>
      </w:tr>
    </w:tbl>
    <w:bookmarkStart w:name="z52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среды на предположения безопасности, политики безопасности и угрозы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</w:t>
            </w:r>
          </w:p>
        </w:tc>
      </w:tr>
    </w:tbl>
    <w:bookmarkStart w:name="z52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схема применения в объектах цифровой инфраструктуры система обнаружения вторжений уровня сети</w:t>
      </w:r>
    </w:p>
    <w:bookmarkEnd w:id="508"/>
    <w:bookmarkStart w:name="z5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9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</w:t>
            </w:r>
          </w:p>
        </w:tc>
      </w:tr>
    </w:tbl>
    <w:bookmarkStart w:name="z527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объекта оценки на угрозы и политику безопасности организации.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безопасности-10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безопасности-10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</w:t>
            </w:r>
          </w:p>
        </w:tc>
      </w:tr>
    </w:tbl>
    <w:bookmarkStart w:name="z52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среды на предположения безопасности организации.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Предположение-6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профилям защиты</w:t>
            </w:r>
          </w:p>
        </w:tc>
      </w:tr>
    </w:tbl>
    <w:bookmarkStart w:name="z532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Отображение целей безопасности для среды на угрозы среды безопасности организации.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для среды функционирования ОО-12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среды-4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105/НҚ</w:t>
            </w:r>
          </w:p>
        </w:tc>
      </w:tr>
    </w:tbl>
    <w:bookmarkStart w:name="z535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разработки профилей защиты</w:t>
      </w:r>
    </w:p>
    <w:bookmarkEnd w:id="514"/>
    <w:bookmarkStart w:name="z536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5"/>
    <w:bookmarkStart w:name="z5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разработки профилей защиты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кибербезопасности".</w:t>
      </w:r>
    </w:p>
    <w:bookmarkEnd w:id="516"/>
    <w:bookmarkStart w:name="z5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разработки профилей защиты объектов цифровой инфраструктуры.</w:t>
      </w:r>
    </w:p>
    <w:bookmarkEnd w:id="517"/>
    <w:bookmarkStart w:name="z5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термины и определения:</w:t>
      </w:r>
    </w:p>
    <w:bookmarkEnd w:id="518"/>
    <w:bookmarkStart w:name="z54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оценки (далее – ОО) – подлежащие оценке компоненты ОЦИ с руководствами администратора и пользователя;</w:t>
      </w:r>
    </w:p>
    <w:bookmarkEnd w:id="519"/>
    <w:bookmarkStart w:name="z54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безопасности - намерение противостоять установленным угрозам и (или) удовлетворять установленной политике безопасности организации и предположениям.</w:t>
      </w:r>
    </w:p>
    <w:bookmarkEnd w:id="520"/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угроза кибербезопасности (далее – угроза) – совокупность условий и факторов, создающих предпосылки к возникновению инцидента кибербезопасности;</w:t>
      </w:r>
    </w:p>
    <w:bookmarkEnd w:id="521"/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профиль защиты – перечень минимальных требований к безопасности программных и технических средств, являющихся компонентами цифровых объектов;</w:t>
      </w:r>
    </w:p>
    <w:bookmarkEnd w:id="522"/>
    <w:bookmarkStart w:name="z5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политика безопасности организации - одно или несколько правил, процедур, практических приемов или руководящих принципов в области безопасности, которыми руководствуется организация в своей деятельности;</w:t>
      </w:r>
    </w:p>
    <w:bookmarkEnd w:id="523"/>
    <w:bookmarkStart w:name="z5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цифровой инфраструктуры (далее – ОЦИ) – совокупность материальных, технических и технологических средств, обеспечивающих размещение и среду функционирования цифровых объектов;</w:t>
      </w:r>
    </w:p>
    <w:bookmarkEnd w:id="524"/>
    <w:bookmarkStart w:name="z54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цифровая инфраструктура – совокупность объектов цифровой инфраструктуры, предназначенных для обеспечения функционирования технологической среды в целях формирования цифровых ресурсов и предоставления доступа к ним;</w:t>
      </w:r>
    </w:p>
    <w:bookmarkEnd w:id="525"/>
    <w:bookmarkStart w:name="z547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разработки профилей защиты</w:t>
      </w:r>
    </w:p>
    <w:bookmarkEnd w:id="526"/>
    <w:bookmarkStart w:name="z54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профиля защиты осуществляется с применением следующих методов:</w:t>
      </w:r>
    </w:p>
    <w:bookmarkEnd w:id="527"/>
    <w:bookmarkStart w:name="z5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анализа компонентов Цифрового объекта (далее – ЦО);</w:t>
      </w:r>
    </w:p>
    <w:bookmarkEnd w:id="528"/>
    <w:bookmarkStart w:name="z5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моделирования угроз;</w:t>
      </w:r>
    </w:p>
    <w:bookmarkEnd w:id="529"/>
    <w:bookmarkStart w:name="z5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анализа среды эксплуатации компонентов ЦО;</w:t>
      </w:r>
    </w:p>
    <w:bookmarkEnd w:id="530"/>
    <w:bookmarkStart w:name="z5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определения целей безопасности;</w:t>
      </w:r>
    </w:p>
    <w:bookmarkEnd w:id="531"/>
    <w:bookmarkStart w:name="z5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 выбора функциональных требований безопасности;</w:t>
      </w:r>
    </w:p>
    <w:bookmarkEnd w:id="532"/>
    <w:bookmarkStart w:name="z5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 верификации и логического обоснования профиля защиты.</w:t>
      </w:r>
    </w:p>
    <w:bookmarkEnd w:id="533"/>
    <w:bookmarkStart w:name="z55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профиля защиты включает следующие этапы:</w:t>
      </w:r>
    </w:p>
    <w:bookmarkEnd w:id="534"/>
    <w:bookmarkStart w:name="z55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компонента ЦО, для которого разрабатывается профиль защиты;</w:t>
      </w:r>
    </w:p>
    <w:bookmarkEnd w:id="535"/>
    <w:bookmarkStart w:name="z55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назначения компонента ЦО, его функций, условий эксплуатации и предполагаемой категории пользователей;</w:t>
      </w:r>
    </w:p>
    <w:bookmarkEnd w:id="536"/>
    <w:bookmarkStart w:name="z5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архитектуры, интерфейсов взаимодействия и обрабатываемой информации компонента ЦО;</w:t>
      </w:r>
    </w:p>
    <w:bookmarkEnd w:id="537"/>
    <w:bookmarkStart w:name="z55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среды безопасности компонента ЦО, включая:</w:t>
      </w:r>
    </w:p>
    <w:bookmarkEnd w:id="538"/>
    <w:bookmarkStart w:name="z56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предположения безопасности;</w:t>
      </w:r>
    </w:p>
    <w:bookmarkEnd w:id="539"/>
    <w:bookmarkStart w:name="z56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угрозы;</w:t>
      </w:r>
    </w:p>
    <w:bookmarkEnd w:id="540"/>
    <w:bookmarkStart w:name="z56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политики безопасности организации;</w:t>
      </w:r>
    </w:p>
    <w:bookmarkEnd w:id="541"/>
    <w:bookmarkStart w:name="z56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моделирование угроз, включающее:</w:t>
      </w:r>
    </w:p>
    <w:bookmarkEnd w:id="542"/>
    <w:bookmarkStart w:name="z56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источников угроз;</w:t>
      </w:r>
    </w:p>
    <w:bookmarkEnd w:id="543"/>
    <w:bookmarkStart w:name="z56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уязвимостей;</w:t>
      </w:r>
    </w:p>
    <w:bookmarkEnd w:id="544"/>
    <w:bookmarkStart w:name="z5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возможных последствий реализации угроз;</w:t>
      </w:r>
    </w:p>
    <w:bookmarkEnd w:id="545"/>
    <w:bookmarkStart w:name="z56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актуальных угроз;</w:t>
      </w:r>
    </w:p>
    <w:bookmarkEnd w:id="546"/>
    <w:bookmarkStart w:name="z56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целей безопасности для компонента ЦО и среды его эксплуатации на основании результатов анализа угроз и политики безопасности организации;</w:t>
      </w:r>
    </w:p>
    <w:bookmarkEnd w:id="547"/>
    <w:bookmarkStart w:name="z56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функциональных требований безопасности, обеспечивающих реализацию целей безопасности компонента ЦО;</w:t>
      </w:r>
    </w:p>
    <w:bookmarkEnd w:id="548"/>
    <w:bookmarkStart w:name="z57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согласованности требований безопасности, целей безопасности и выявленных угроз;</w:t>
      </w:r>
    </w:p>
    <w:bookmarkEnd w:id="549"/>
    <w:bookmarkStart w:name="z57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обоснования достаточности выбранных требований безопасности для обеспечения безопасности компонента ЦО;</w:t>
      </w:r>
    </w:p>
    <w:bookmarkEnd w:id="550"/>
    <w:bookmarkStart w:name="z57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профиля защиты в соответствии с установленной структурой.</w:t>
      </w:r>
    </w:p>
    <w:bookmarkEnd w:id="551"/>
    <w:bookmarkStart w:name="z57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разработки профиля защиты обеспечивают:</w:t>
      </w:r>
    </w:p>
    <w:bookmarkEnd w:id="552"/>
    <w:bookmarkStart w:name="z57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актуальных угроз компонентов ЦО;</w:t>
      </w:r>
    </w:p>
    <w:bookmarkEnd w:id="553"/>
    <w:bookmarkStart w:name="z57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необходимых мер защиты информации;</w:t>
      </w:r>
    </w:p>
    <w:bookmarkEnd w:id="554"/>
    <w:bookmarkStart w:name="z57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функциональных требований безопасности;</w:t>
      </w:r>
    </w:p>
    <w:bookmarkEnd w:id="555"/>
    <w:bookmarkStart w:name="z57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выбранных мер защиты для обеспечения безопасности компонентов ЦО.</w:t>
      </w:r>
    </w:p>
    <w:bookmarkEnd w:id="5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