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5754" w14:textId="ed85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8 декабря 2023 года № 117 "Об утверждении Правил предоставления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 июля 2026 года № 345. Зарегистрирован в Министерстве юстиции Республики Казахстан 7 июля 2026 года № 39237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предельно допустимый уровень расходов – отношение предельно-допустимого уровня расходов малообеспеченной семьи (гражданина) в месяц на текущие и накопительные взносы,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на бесплатной основе малообеспеченным семьям (гражданам) (далее – услугополучатель). Назначение жилищной помощи (далее – государственная услуга)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либо его части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текущие и накопительные взносы,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органами, от 5 до 10 процентов.";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Жилищная помощь оказывается по предъявленным поставщиками счетам о ежемесячных расходах на текущие и накопительные взносы и счетам на оплату коммунальных услуг за счет бюджетных средств услугополучателям. Размер и порядок оказания жилищной помощи определяются местными представительными органами столицы, районов, городов областного значения, городов республиканского значения,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сбор и вывоз твердых бытовых отходов (мусороудаление) не более шестьсот пятидесяти теңге на человека;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теңге за квартиру;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теңге за абонент;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текущие взносы не более ста теңге за квадратный метр;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накопительные взносы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Закона Республики Казахстан "О жилищных отношениях".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теңге за квадратный метр;";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"цифрового правительства", начиная с 25 числа месяца, следующего за предыдущим кварталом.";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продукция растениеводство,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первую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килограмм продукции,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теңге (графа 2 х графа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теңге (графа 5 – графа 3)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продукция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первую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килограмм (литр)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килограмм продукции, (1 литр, 1 десятка яиц),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теңге (графа 2 х графа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(графа 5 - графа 3)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продукция растениеводство,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первую изложить в следующей редакции: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килограмм продукции,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теңге (графа 2 х графа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теңге (графа 5 – графа 3)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продукция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первую изложить в следующей редакции: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килограмм (литр)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килограмм продукции, (1 литр, 1 десятка яиц),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теңге (графа 2 х графа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теңге (графа 5 - графа 3)</w:t>
            </w: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продукция растениеводство,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первую изложить в следующей редакции: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килограмм продукции,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теңге (графа 2 х графа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теңге (графа 5 – графа 3)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продукция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первую изложить в следующей редакции: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килограмм (литр)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килограмм продукции, (1 литр, 1 десятка яиц),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теңге (графа 2 х графа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теңге (графа 5 – графа 3)</w:t>
            </w: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продукция растениеводство,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первую изложить в следующей редакции: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килограмм продукции,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теңге (графа 2 х графа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теңге (графа 5 - графа. 3)</w:t>
            </w: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продукция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первую изложить в следующей редакции: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килограмм (литр)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килограмм с продукции, (1 литр, 1 десятка яиц),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теңге (графа 2 х графа.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теңге (графа 5 – графа 3)</w:t>
            </w: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продукция растениеводство,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первую изложить в следующей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килограмм продукции,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теңге (графа 2 х графа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теңге (графа 5 - графа 3)</w:t>
            </w:r>
          </w:p>
        </w:tc>
      </w:tr>
    </w:tbl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продукция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первую изложить в следующей редакции: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килограмм (литр)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килограмм продукции, (1 литр, 1 десятка яиц),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теңге (графа 2 х графа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теңге (графа 5 – графа 3)</w:t>
            </w:r>
          </w:p>
        </w:tc>
      </w:tr>
    </w:tbl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продукция растениеводство,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первую изложить в следующей редакции: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теңге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килограмм продукции,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теңге (графа 2 х графа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теңге (графа 5 - графа 3)</w:t>
            </w:r>
          </w:p>
        </w:tc>
      </w:tr>
    </w:tbl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продукция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первую изложить в следующей редакции: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килограмм (литр)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килограмм продукции, (1 литр, 1 десятка яиц),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теңге (графа 2 х графа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теңге (графа 5 – графа 3)</w:t>
            </w:r>
          </w:p>
        </w:tc>
      </w:tr>
    </w:tbl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первую изложить в следующей редакции: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сельхозкультур, домашних животных,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соток, голов,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дохода в год,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дохода в год,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дохода в квартал,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сельхозкультур, домашних животных, птицы</w:t>
            </w:r>
          </w:p>
        </w:tc>
      </w:tr>
    </w:tbl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опубликования, за исключением абзаца двадцать четыре пункта 1 настоящего Приказа, который вводится в действие 12 июля 2026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искусственного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интеллекта и цифрового развития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труда и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