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44ed" w14:textId="6734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25 сентября 2014 года № 319 "Об утверждении Правил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 июля 2026 года № 55/қе. Зарегистрирован в Министерстве юстиции Республики Казахстан 7 июля 2026 года № 39236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сентября 2014 года № 319 "Об утверждении Правил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за № 9842)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"125. О смерти осужденного военнослужащего руководство ОВП незамедлительно сообщает прокурору, супруге (супругу) или близким родственникам, указанным в личном деле, командованию воинской части.".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