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6823" w14:textId="78c6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3 июля 2026 года № 318-НҚ. Зарегистрирован в Министерстве юстиции Республики Казахстан 7 июля 2026 года № 39233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информации Республики Казахстан от 18 апреля 2025 года № 177-НҚ "Об утверждении стандарта открытости обладателей информации" (зарегистрирован в Реестре государственной регистрации нормативных правовых актов за № 36008)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открытости обладателей информации,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проводить онлайн-трансляции открытых заседаний коллегиальных органов центральных исполнительных органов и местных представительных и исполнительных органов столицы, области, города республиканского значения, района (города областного значения), с размещением на своем официальном интернет-ресурсе и (или) в иных средствах массовой информации анонса и повестки заседания (при ее наличии) не позднее, чем за три рабочих дня до начала открытого заседания;";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разместить на ЕПИР ГО информацию, предусмотренную пунктами 3 и 6 статьи 16 Закона. Информация на интернет-ресурсе предоставляется на казахском и русском языках. Интернет-ресурс может иметь версии на других языках;".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культуры и информации Республики Казахстан от 16 марта 2026 года № 111-НҚ "О внесении изменений в приказ исполняющего обязанности Министра культуры и информации Республики Казахстан от 18 апреля 2025 года № 177-НҚ "Об утверждении стандарта открытости обладателей информации" (зарегистрирован в Реестре государственной регистрации нормативных правовых актов за № 38157) следующее изменение: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десятый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интернет-портал оценки эффективности деятельности государственных органов – компонент открытого правительства, обеспечивающий размещение информации об оценке деятельности государственных органов, отчетов о достижении целевых индикаторов планов развития государственных органов и планов развития столицы, области, города республиканского значения, разрабатываемых в соответствии с законодательством Республики Казахстан, а также публичное обсуждение деятельности государственных органов;";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коммуникаций государства и общества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официального опубликования.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12 июля 2026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