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1c76" w14:textId="4921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29 февраля 2024 года № 110/НҚ "Об утверждении Правил функционирования единого репозитория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3 июля 2026 года № 377/НҚ. Зарегистрирован в Министерстве юстиции Республики Казахстан 7 июля 2026 года № 39232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февраля 2024 года № 110/НҚ "Об утверждении Правил функционирования единого репозитория "электронного правительства" (зарегистрирован в Реестре государственной регистрации нормативных правовых актов под № 34101) следующее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функционирования Национального репозитория исходных кодов";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Национального репозитория исходных кодов, утвержденные указанным приказом, изложить в новой редакции согласно приложению,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интеллекта и цифрового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2026 года № 377/НҚ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функционирования Национального репозитория исходных кодов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функционирования Национального репозитория исходных кодов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кибербезопасности" и определяют порядок функционирования Национального репозитория исходных кодов.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критически важные цифровые объекты (далее – КВЦО) – цифровые объекты,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"цифрового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программное обеспечение – цифровой объект, представляющий собой подготовленную для использования совокупность кодов, реализующих алгоритмы, обеспечивающих выполнение определенных функций, обработку, хранение, воспроизведение и (или) передачу цифровых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исходный код – текст программы, выраженный на языке программирования, предназначенный для создания и изменения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исходных кодов – совокупность организационных и технических мероприятий по обеспечению сохранности и доступности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репозиторий исходных кодов (далее – НРИК) – хранилище исходных кодов цифровых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техническая служба – государственное юридическое лицо, созданное по решению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собственник или владелец цифровых объектов "цифрового правительства", критически важных цифровых объектов, программного обеспечения (далее – ПО) из реестра доверенного программного обеспечения и продукции электронной промышленности (далее – реестр доверенного ПО) передающий исходные коды в НРИК; 8) цифровой документ – нематериальное цифровое представление достоверных сведений, формируемое в цифровой среде на основании данных, содержащихся в национальных регистрах, в момент запроса или предъявления;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цифровой объект (далее – ЦО) – обособленный элемент цифровой среды, созданный, используемый или передаваемый посредством цифровых технологий, обладающий уникальными цифровыми характеристиками и позволяющий субъектам цифровой среды осуществлять правомочия владения, пользования либо распоряжения в объеме,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Национального репозитория исходных кодов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техническая служба предоставляет услуги пользования НРИК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кибербезопасности".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НРИК функционирует в изолированной цифровой инфраструктуре государственной технической службы, обеспечивающей разграничение доступа, защиту от несанкционированного подключения и соответствие требованиям законодательства о кибербезопасности.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НРИК подлежат хранению исходные коды ЦО "цифрового правительства", КВЦО и ПО из реестра цифровых объектов, а также техническая документация, протокол испытаний на соответствие требованиям кибербезопасности, относящиеся к указанным объектам.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размещения исходных кодов на хранение пользователь направляет в государственную техническую службу две заявки в свободной форме с указанием исходных кодов и на размещение, хранение и на проведение проверки функциональных возможностей 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техническая служба в течение трех рабочих дней со дня получения заявок осуществляет проверку полноты представленных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установления неполноты предоставленных материалов государственная техническая служба в течение одного рабочего дня возвращает заявки пользователю с указанием причин возврата для устранения выявленных замечаний и последующего повторного направления заявок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подтверждения полноты представленных материалов государственная техническая служба в течение пяти рабочих дней направляет пользователю: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технической спецификации к договорам по два экземпляра: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прием исходных кодов на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проверки функциональных возможностей 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договоров в зависимости от способа закупки: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закупки через веб-портал государственных закупок проекты технической спецификации, на основании которых пользователь в течение трех рабочих дней размещает соответствующие договоры на веб-портале государственных закупок проект договора способом из одного источника путем прямого заключения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закупки без применения веб-портала государственных закупок по два экземпляра соответствующих договоров.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Пользователь в течение пяти рабочих дней со дня получения договора подписывает по два экземпляра каждого проекта договора и возвращает по одному экземпляру каждого подписанного договора в государственную техническую службу.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техническая служба осуществляет проверку предоставленного пользователем в виде цифрового документа исходного кода на соответствие функциональных возможностей ПО технической документации в течение семи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заявки по результатам указанной проверки заявка возвращается пользователю с указанием причин возврата для устранения выявленных замечаний и последующего повторного направления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соответствия функциональных возможностей ПО технической документации государственная техническая служба осуществляет прием и размещение исходных кодов на хранение в НРИК в установленном настоящими правилами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Пользователи, передавшие исходные коды на хранение в НРИК, осуществляют ежегодную оплату услуг хранения в соответствии с заключенным договором и утвержденной ценой на услугу.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несвоевременной оплаты услуг хранения исходных кодов государственная техническая служба обеспечивает их временное хранение в течение трех месяцев с даты наступления просрочки платежа, официально уведомив об этом пользователя в день просрочки платежа по контактам, указанным в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срока государственная техническая служба прекращает хранение и удаляет исходные коды.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Исходные коды, размещенные в НРИК, относятся к информации ограниченного доступа и не подлежат распространению, за исключением случаев, предусмотренных настоящими Правилами и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Право на получение исходных кодов предоставляется исключительно пользователю.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Выдача исходных кодов из НРИК осуществляется государственной технической службой по запросу 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Запрос о предоставлении исходных кодов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лица, направляющего запрос;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Пользователь для получения исходных кодов, направляет в государственную техническую службу запрос в соответствии с пунктом 16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техническая служба в течение одного рабочего дня рассматривает запрос и принимает решение о предоставлении либо об отказе в предоставлении исходных кодов.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отказа является: 1) выявление факта направления запроса лицом, не являющимся собственником или владельцем исходного кода;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неполнота представленных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техническая служба предоставляет пользователю исходные коды на цифровом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техническая служба ведет учет предоставления исходных кодов, содержащий: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получателе;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переданных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Пользователь обеспечивает актуальность исходных кодов ПО, размещенных в НРИК, в течение всего срока его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обновлении исходного кода пользователю необходимо подать заявку в соответствии с пунктом 6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изменения объема исходных кодов, переданных на хранение в НРИК, стоимость услуги подлежит пересмотру.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указываются в условиях договора либо оформляются путем заключения дополнительного соглашения к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запросу пользователя в НРИК осуществляется хранение нескольких версий исходных кодов программного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каждой дополнительной версии исходных кодов осуществляется на платной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оплаты за хранение дополнительных версий определяется в соответствии с условиями договора государственной технической службы и подлежит оформлению путем заключения соответствующего договора либо дополнительного соглашения к действующему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НРИК обеспечивается хранение версий исходных кодов с учетом принципа рационального использования ресурсов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Дополнительные версии хранятся в архивной форме, обеспечивающей возможность восстановления, без хранения полного набора файлов.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техническая служба применяет технологии сжатия, дедупликации и методы оптимизации хранения данных при условии сохранения возможности восстановления исходных кодов.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