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7ceb" w14:textId="01a7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заключенных контрактов на недропользование по урану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2 июля 2026 года № 72-н/қ. Зарегистрирован в Министерстве юстиции Республики Казахстан 3 июля 2026 года № 39230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заключенных контрактов на недропользования по урану.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промышленности и недропользования Агентства Республики Казахстан по атомной энергии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Агентства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72-н/қ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заключенных контрактов на недропользование по урану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заключенных контрактов на недропользование по урану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недрах и недропользовании" (далее – Кодекс) и определяют порядок ведения реестра заключенных контрактов на недропользование по урану (далее – Реестр).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 о недрах и недропользовании.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заключенных контрактов на недропользование по урану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компетентным органом на бумажном носителе по форме согласно приложению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заключенном контракте на недропользование по урану (дополнении к нему) подлежат внесению в Реестр в не позднее 2 рабочих дней после дня его подписания компетентным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прекращении действия контракта на недропользование по урану вносятся в Реестр не позднее 2 рабочих дней после дня его прекращения.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 по урану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заключенных контрактов на недропользование по урану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недропользователя (место нахождения, указание на государственную принадлежность, сведения о государственной регистрации в качестве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рассмотрения контракта на недропользование, дополнения к нему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протокола на основании которого заключен контракт на недропользование, дополнение к нему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 на недропользование, дополнения к нему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заключения контракта на недропользование, дополнения к нему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действия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