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a4ad" w14:textId="b8ca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 июля 2026 года № 287. Зарегистрирован в Министерстве юстиции Республики Казахстан 3 июля 2026 года № 39223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9" w:id="5"/>
    <w:p>
      <w:pPr>
        <w:spacing w:after="0"/>
        <w:ind w:left="0"/>
        <w:jc w:val="both"/>
      </w:pPr>
      <w:r>
        <w:rPr>
          <w:rFonts w:ascii="Times New Roman"/>
          <w:b w:val="false"/>
          <w:i w:val="false"/>
          <w:color w:val="000000"/>
          <w:sz w:val="28"/>
        </w:rPr>
        <w:t xml:space="preserve">
      3) в течение трех рабочих дней после исполнения подпунктов 1) и 2) настоящего пункта представление информации в Департамент юридической службы Министерства труда и социальной защиты населения Республики Казахстан. </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2026 года № 287</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 и дополнение</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(зарегистрирован в Реестре государственной регистрации нормативных правовых актов под № 32921)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"23. При исчислении и назначении размеров пособия все суммы, исчисленные в тиынах, подлежат округлению до одного теңге, независимо от суммы тиынов.";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"39. В случаях смены опекуна (попечителя), получающего выплаты за опекаемого (подопечного), недееспособность или ограниченная дееспособность которых признана судом, изменения группы инвалидности, отделение Государственной корпорации готовит проект решения о назначении (изменении, возобновлении выплаты, отказе в назначении) и пособия по форме согласно приложению 11 к настоящим Правилам.</w:t>
      </w:r>
    </w:p>
    <w:bookmarkEnd w:id="12"/>
    <w:bookmarkStart w:name="z21" w:id="13"/>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28" w:id="14"/>
    <w:p>
      <w:pPr>
        <w:spacing w:after="0"/>
        <w:ind w:left="0"/>
        <w:jc w:val="both"/>
      </w:pPr>
      <w:r>
        <w:rPr>
          <w:rFonts w:ascii="Times New Roman"/>
          <w:b w:val="false"/>
          <w:i w:val="false"/>
          <w:color w:val="000000"/>
          <w:sz w:val="28"/>
        </w:rPr>
        <w:t>
      в Правилах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 утвержденных указанным приказом:</w:t>
      </w:r>
    </w:p>
    <w:bookmarkEnd w:id="14"/>
    <w:bookmarkStart w:name="z29" w:id="15"/>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
    <w:bookmarkStart w:name="z30" w:id="16"/>
    <w:p>
      <w:pPr>
        <w:spacing w:after="0"/>
        <w:ind w:left="0"/>
        <w:jc w:val="both"/>
      </w:pPr>
      <w:r>
        <w:rPr>
          <w:rFonts w:ascii="Times New Roman"/>
          <w:b w:val="false"/>
          <w:i w:val="false"/>
          <w:color w:val="000000"/>
          <w:sz w:val="28"/>
        </w:rPr>
        <w:t>
      "2) справка учебного заведения по форме согласно приложению 2 к настоящим Правилам, если иждивенцы в возрасте от восемнадцати до двадцати трех лет обучаются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включая период нахождения в академическом отпуске (предоставляется ежегодно) либо электронный документ из сервиса цифровых документов (для идентификации).";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2" w:id="17"/>
    <w:p>
      <w:pPr>
        <w:spacing w:after="0"/>
        <w:ind w:left="0"/>
        <w:jc w:val="both"/>
      </w:pPr>
      <w:r>
        <w:rPr>
          <w:rFonts w:ascii="Times New Roman"/>
          <w:b w:val="false"/>
          <w:i w:val="false"/>
          <w:color w:val="000000"/>
          <w:sz w:val="28"/>
        </w:rPr>
        <w:t>
      "23. При назначении и изменении размеров пособия все суммы, исчисленные в тиынах, подлежат округлению до одного теңге, независимо от суммы тиынов.";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34" w:id="18"/>
    <w:p>
      <w:pPr>
        <w:spacing w:after="0"/>
        <w:ind w:left="0"/>
        <w:jc w:val="both"/>
      </w:pPr>
      <w:r>
        <w:rPr>
          <w:rFonts w:ascii="Times New Roman"/>
          <w:b w:val="false"/>
          <w:i w:val="false"/>
          <w:color w:val="000000"/>
          <w:sz w:val="28"/>
        </w:rPr>
        <w:t>
      "39. В случаях смены опекуна (попечителя), получающего выплаты за опекаемого (подопечного), недееспособность или ограниченная дееспособность которых признана судом, изменения числа нетрудоспособных членов семьи, обеспечиваемых пособием, отделение Государственной корпорации готовит проект решения о назначении (изменении, возобновлении выплаты, отказе в назначении) государственного социального пособия по случаю потери кормильца по форме согласно приложению 9 к настоящим Правилам.</w:t>
      </w:r>
    </w:p>
    <w:bookmarkEnd w:id="18"/>
    <w:bookmarkStart w:name="z35" w:id="19"/>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42" w:id="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269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(зарегистрирован в Реестре государственной регистрации нормативных правовых актов под № 32961) следующие изменения и дополнение:</w:t>
      </w:r>
    </w:p>
    <w:bookmarkEnd w:id="20"/>
    <w:bookmarkStart w:name="z4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утвержденных указанным приказом:</w:t>
      </w:r>
    </w:p>
    <w:bookmarkEnd w:id="21"/>
    <w:bookmarkStart w:name="z44" w:id="22"/>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6</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изложить в следующей редакции:</w:t>
      </w:r>
    </w:p>
    <w:bookmarkStart w:name="z46" w:id="23"/>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bookmarkEnd w:id="23"/>
    <w:bookmarkStart w:name="z47" w:id="24"/>
    <w:p>
      <w:pPr>
        <w:spacing w:after="0"/>
        <w:ind w:left="0"/>
        <w:jc w:val="both"/>
      </w:pPr>
      <w:r>
        <w:rPr>
          <w:rFonts w:ascii="Times New Roman"/>
          <w:b w:val="false"/>
          <w:i w:val="false"/>
          <w:color w:val="000000"/>
          <w:sz w:val="28"/>
        </w:rPr>
        <w:t>
      дополнить абзацем двадцать первым следующего содержания:</w:t>
      </w:r>
    </w:p>
    <w:bookmarkEnd w:id="24"/>
    <w:bookmarkStart w:name="z48" w:id="25"/>
    <w:p>
      <w:pPr>
        <w:spacing w:after="0"/>
        <w:ind w:left="0"/>
        <w:jc w:val="both"/>
      </w:pPr>
      <w:r>
        <w:rPr>
          <w:rFonts w:ascii="Times New Roman"/>
          <w:b w:val="false"/>
          <w:i w:val="false"/>
          <w:color w:val="000000"/>
          <w:sz w:val="28"/>
        </w:rPr>
        <w:t>
      "решение суда, подтверждающее факт осуществления и период фактического ухода неработающего отца за малолетними детьми (при условии, если указанный период не засчитан в стаж участия в пенсионной системе матери ребенка).";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0" w:id="26"/>
    <w:p>
      <w:pPr>
        <w:spacing w:after="0"/>
        <w:ind w:left="0"/>
        <w:jc w:val="both"/>
      </w:pPr>
      <w:r>
        <w:rPr>
          <w:rFonts w:ascii="Times New Roman"/>
          <w:b w:val="false"/>
          <w:i w:val="false"/>
          <w:color w:val="000000"/>
          <w:sz w:val="28"/>
        </w:rPr>
        <w:t>
      "14. При назначении и изменении размеров пособия все суммы, исчисленные в тиынах, подлежат округлению до одного теңге, независимо от суммы тиынов.";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bookmarkStart w:name="z57" w:id="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декабря 2023 года № 521 "Об утверждении Правил назначения, осуществления, приостановления, возобновления и прекращения выплаты специального профессионального государственного пособия" (зарегистрирован Реестре государственной регистрации нормативных правовых актов под № 33801) следующие изменения:</w:t>
      </w:r>
    </w:p>
    <w:bookmarkEnd w:id="27"/>
    <w:bookmarkStart w:name="z5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осуществления, приостановления, возобновления и прекращения выплаты специального профессионального государственного пособия,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bookmarkStart w:name="z64" w:id="2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22 мая 2026 года № 190 "О внесении изменений в некоторые приказы Министерства труда и социальной защиты населения Республики Казахстан" (зарегистрирован в Реестре государственной регистрации нормативных правовых актов под № 38773) следующие изменения:</w:t>
      </w:r>
    </w:p>
    <w:bookmarkEnd w:id="29"/>
    <w:bookmarkStart w:name="z6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некоторых приказов, в которые вносятся изменения, утвержденном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w:t>
      </w:r>
    </w:p>
    <w:bookmarkStart w:name="z6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к указанному Перечню вносится изменение на казахском языке, текст на русском языке не меняется;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w:t>
            </w:r>
            <w:r>
              <w:br/>
            </w:r>
            <w:r>
              <w:rPr>
                <w:rFonts w:ascii="Times New Roman"/>
                <w:b w:val="false"/>
                <w:i w:val="false"/>
                <w:color w:val="000000"/>
                <w:sz w:val="20"/>
              </w:rPr>
              <w:t>выплаты,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32"/>
    <w:p>
      <w:pPr>
        <w:spacing w:after="0"/>
        <w:ind w:left="0"/>
        <w:jc w:val="left"/>
      </w:pPr>
      <w:r>
        <w:rPr>
          <w:rFonts w:ascii="Times New Roman"/>
          <w:b/>
          <w:i w:val="false"/>
          <w:color w:val="000000"/>
        </w:rPr>
        <w:t xml:space="preserve"> Дело получателя пособия: Дело получателя пособия № ______ Республика Казахстан</w:t>
      </w:r>
    </w:p>
    <w:bookmarkEnd w:id="32"/>
    <w:p>
      <w:pPr>
        <w:spacing w:after="0"/>
        <w:ind w:left="0"/>
        <w:jc w:val="both"/>
      </w:pPr>
      <w:bookmarkStart w:name="z78" w:id="33"/>
      <w:r>
        <w:rPr>
          <w:rFonts w:ascii="Times New Roman"/>
          <w:b w:val="false"/>
          <w:i w:val="false"/>
          <w:color w:val="000000"/>
          <w:sz w:val="28"/>
        </w:rPr>
        <w:t>
      Область</w:t>
      </w:r>
    </w:p>
    <w:bookmarkEnd w:id="33"/>
    <w:p>
      <w:pPr>
        <w:spacing w:after="0"/>
        <w:ind w:left="0"/>
        <w:jc w:val="both"/>
      </w:pPr>
      <w:r>
        <w:rPr>
          <w:rFonts w:ascii="Times New Roman"/>
          <w:b w:val="false"/>
          <w:i w:val="false"/>
          <w:color w:val="000000"/>
          <w:sz w:val="28"/>
        </w:rPr>
        <w:t xml:space="preserve">       Город (район)</w:t>
      </w:r>
    </w:p>
    <w:p>
      <w:pPr>
        <w:spacing w:after="0"/>
        <w:ind w:left="0"/>
        <w:jc w:val="both"/>
      </w:pPr>
      <w:r>
        <w:rPr>
          <w:rFonts w:ascii="Times New Roman"/>
          <w:b w:val="false"/>
          <w:i w:val="false"/>
          <w:color w:val="000000"/>
          <w:sz w:val="28"/>
        </w:rPr>
        <w:t xml:space="preserve">       Телефон</w:t>
      </w:r>
    </w:p>
    <w:p>
      <w:pPr>
        <w:spacing w:after="0"/>
        <w:ind w:left="0"/>
        <w:jc w:val="both"/>
      </w:pPr>
      <w:r>
        <w:rPr>
          <w:rFonts w:ascii="Times New Roman"/>
          <w:b w:val="false"/>
          <w:i w:val="false"/>
          <w:color w:val="000000"/>
          <w:sz w:val="28"/>
        </w:rPr>
        <w:t xml:space="preserve">       Вид выплаты</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Имя</w:t>
      </w:r>
    </w:p>
    <w:p>
      <w:pPr>
        <w:spacing w:after="0"/>
        <w:ind w:left="0"/>
        <w:jc w:val="both"/>
      </w:pPr>
      <w:r>
        <w:rPr>
          <w:rFonts w:ascii="Times New Roman"/>
          <w:b w:val="false"/>
          <w:i w:val="false"/>
          <w:color w:val="000000"/>
          <w:sz w:val="28"/>
        </w:rPr>
        <w:t xml:space="preserve">       Отчество (при его наличии)</w:t>
      </w:r>
    </w:p>
    <w:p>
      <w:pPr>
        <w:spacing w:after="0"/>
        <w:ind w:left="0"/>
        <w:jc w:val="both"/>
      </w:pPr>
      <w:r>
        <w:rPr>
          <w:rFonts w:ascii="Times New Roman"/>
          <w:b w:val="false"/>
          <w:i w:val="false"/>
          <w:color w:val="000000"/>
          <w:sz w:val="28"/>
        </w:rPr>
        <w:t xml:space="preserve">       Филиал банка</w:t>
      </w:r>
    </w:p>
    <w:p>
      <w:pPr>
        <w:spacing w:after="0"/>
        <w:ind w:left="0"/>
        <w:jc w:val="both"/>
      </w:pPr>
      <w:r>
        <w:rPr>
          <w:rFonts w:ascii="Times New Roman"/>
          <w:b w:val="false"/>
          <w:i w:val="false"/>
          <w:color w:val="000000"/>
          <w:sz w:val="28"/>
        </w:rPr>
        <w:t xml:space="preserve">       Отделение связи №</w:t>
      </w:r>
    </w:p>
    <w:p>
      <w:pPr>
        <w:spacing w:after="0"/>
        <w:ind w:left="0"/>
        <w:jc w:val="both"/>
      </w:pPr>
      <w:r>
        <w:rPr>
          <w:rFonts w:ascii="Times New Roman"/>
          <w:b w:val="false"/>
          <w:i w:val="false"/>
          <w:color w:val="000000"/>
          <w:sz w:val="28"/>
        </w:rPr>
        <w:t xml:space="preserve">       График выплаты</w:t>
      </w:r>
    </w:p>
    <w:p>
      <w:pPr>
        <w:spacing w:after="0"/>
        <w:ind w:left="0"/>
        <w:jc w:val="both"/>
      </w:pPr>
      <w:r>
        <w:rPr>
          <w:rFonts w:ascii="Times New Roman"/>
          <w:b w:val="false"/>
          <w:i w:val="false"/>
          <w:color w:val="000000"/>
          <w:sz w:val="28"/>
        </w:rPr>
        <w:t xml:space="preserve">       Отметки о принятии и снятии с учета:</w:t>
      </w:r>
    </w:p>
    <w:p>
      <w:pPr>
        <w:spacing w:after="0"/>
        <w:ind w:left="0"/>
        <w:jc w:val="both"/>
      </w:pPr>
      <w:r>
        <w:rPr>
          <w:rFonts w:ascii="Times New Roman"/>
          <w:b w:val="false"/>
          <w:i w:val="false"/>
          <w:color w:val="000000"/>
          <w:sz w:val="28"/>
        </w:rPr>
        <w:t xml:space="preserve">       Снять с учета с "_____" ________ 20 __________ года</w:t>
      </w:r>
    </w:p>
    <w:p>
      <w:pPr>
        <w:spacing w:after="0"/>
        <w:ind w:left="0"/>
        <w:jc w:val="both"/>
      </w:pPr>
      <w:r>
        <w:rPr>
          <w:rFonts w:ascii="Times New Roman"/>
          <w:b w:val="false"/>
          <w:i w:val="false"/>
          <w:color w:val="000000"/>
          <w:sz w:val="28"/>
        </w:rPr>
        <w:t xml:space="preserve">       Вид выплаты __________________________________</w:t>
      </w:r>
    </w:p>
    <w:p>
      <w:pPr>
        <w:spacing w:after="0"/>
        <w:ind w:left="0"/>
        <w:jc w:val="both"/>
      </w:pPr>
      <w:r>
        <w:rPr>
          <w:rFonts w:ascii="Times New Roman"/>
          <w:b w:val="false"/>
          <w:i w:val="false"/>
          <w:color w:val="000000"/>
          <w:sz w:val="28"/>
        </w:rPr>
        <w:t xml:space="preserve">       Размер выплаты ___________________________ теңге</w:t>
      </w:r>
    </w:p>
    <w:p>
      <w:pPr>
        <w:spacing w:after="0"/>
        <w:ind w:left="0"/>
        <w:jc w:val="both"/>
      </w:pPr>
      <w:r>
        <w:rPr>
          <w:rFonts w:ascii="Times New Roman"/>
          <w:b w:val="false"/>
          <w:i w:val="false"/>
          <w:color w:val="000000"/>
          <w:sz w:val="28"/>
        </w:rPr>
        <w:t xml:space="preserve">       Выплачено по "____"_______________ 20______года</w:t>
      </w:r>
    </w:p>
    <w:p>
      <w:pPr>
        <w:spacing w:after="0"/>
        <w:ind w:left="0"/>
        <w:jc w:val="both"/>
      </w:pPr>
      <w:r>
        <w:rPr>
          <w:rFonts w:ascii="Times New Roman"/>
          <w:b w:val="false"/>
          <w:i w:val="false"/>
          <w:color w:val="000000"/>
          <w:sz w:val="28"/>
        </w:rPr>
        <w:t xml:space="preserve">       Количество листов в деле ________________________</w:t>
      </w:r>
    </w:p>
    <w:p>
      <w:pPr>
        <w:spacing w:after="0"/>
        <w:ind w:left="0"/>
        <w:jc w:val="both"/>
      </w:pPr>
      <w:r>
        <w:rPr>
          <w:rFonts w:ascii="Times New Roman"/>
          <w:b w:val="false"/>
          <w:i w:val="false"/>
          <w:color w:val="000000"/>
          <w:sz w:val="28"/>
        </w:rPr>
        <w:t xml:space="preserve">       М.П. Руководитель отделения ____________________</w:t>
      </w:r>
    </w:p>
    <w:p>
      <w:pPr>
        <w:spacing w:after="0"/>
        <w:ind w:left="0"/>
        <w:jc w:val="both"/>
      </w:pPr>
      <w:r>
        <w:rPr>
          <w:rFonts w:ascii="Times New Roman"/>
          <w:b w:val="false"/>
          <w:i w:val="false"/>
          <w:color w:val="000000"/>
          <w:sz w:val="28"/>
        </w:rPr>
        <w:t xml:space="preserve">       Принять на учет с "____" ____________ 20______года</w:t>
      </w:r>
    </w:p>
    <w:p>
      <w:pPr>
        <w:spacing w:after="0"/>
        <w:ind w:left="0"/>
        <w:jc w:val="both"/>
      </w:pPr>
      <w:r>
        <w:rPr>
          <w:rFonts w:ascii="Times New Roman"/>
          <w:b w:val="false"/>
          <w:i w:val="false"/>
          <w:color w:val="000000"/>
          <w:sz w:val="28"/>
        </w:rPr>
        <w:t xml:space="preserve">       Вид выплаты _________________________________</w:t>
      </w:r>
    </w:p>
    <w:p>
      <w:pPr>
        <w:spacing w:after="0"/>
        <w:ind w:left="0"/>
        <w:jc w:val="both"/>
      </w:pPr>
      <w:r>
        <w:rPr>
          <w:rFonts w:ascii="Times New Roman"/>
          <w:b w:val="false"/>
          <w:i w:val="false"/>
          <w:color w:val="000000"/>
          <w:sz w:val="28"/>
        </w:rPr>
        <w:t xml:space="preserve">       Размер выплаты ______ теңге /___________________/</w:t>
      </w:r>
    </w:p>
    <w:p>
      <w:pPr>
        <w:spacing w:after="0"/>
        <w:ind w:left="0"/>
        <w:jc w:val="both"/>
      </w:pPr>
      <w:r>
        <w:rPr>
          <w:rFonts w:ascii="Times New Roman"/>
          <w:b w:val="false"/>
          <w:i w:val="false"/>
          <w:color w:val="000000"/>
          <w:sz w:val="28"/>
        </w:rPr>
        <w:t xml:space="preserve">       Количество листов в деле ________________________</w:t>
      </w:r>
    </w:p>
    <w:p>
      <w:pPr>
        <w:spacing w:after="0"/>
        <w:ind w:left="0"/>
        <w:jc w:val="both"/>
      </w:pPr>
      <w:r>
        <w:rPr>
          <w:rFonts w:ascii="Times New Roman"/>
          <w:b w:val="false"/>
          <w:i w:val="false"/>
          <w:color w:val="000000"/>
          <w:sz w:val="28"/>
        </w:rPr>
        <w:t xml:space="preserve">       М.П. Руководитель отделения ____________________</w:t>
      </w:r>
    </w:p>
    <w:p>
      <w:pPr>
        <w:spacing w:after="0"/>
        <w:ind w:left="0"/>
        <w:jc w:val="both"/>
      </w:pPr>
      <w:r>
        <w:rPr>
          <w:rFonts w:ascii="Times New Roman"/>
          <w:b w:val="false"/>
          <w:i w:val="false"/>
          <w:color w:val="000000"/>
          <w:sz w:val="28"/>
        </w:rPr>
        <w:t xml:space="preserve">       Снять с учета с "____" _______________ 20______года</w:t>
      </w:r>
    </w:p>
    <w:p>
      <w:pPr>
        <w:spacing w:after="0"/>
        <w:ind w:left="0"/>
        <w:jc w:val="both"/>
      </w:pPr>
      <w:r>
        <w:rPr>
          <w:rFonts w:ascii="Times New Roman"/>
          <w:b w:val="false"/>
          <w:i w:val="false"/>
          <w:color w:val="000000"/>
          <w:sz w:val="28"/>
        </w:rPr>
        <w:t xml:space="preserve">       Вид выплаты ___________________________________</w:t>
      </w:r>
    </w:p>
    <w:p>
      <w:pPr>
        <w:spacing w:after="0"/>
        <w:ind w:left="0"/>
        <w:jc w:val="both"/>
      </w:pPr>
      <w:r>
        <w:rPr>
          <w:rFonts w:ascii="Times New Roman"/>
          <w:b w:val="false"/>
          <w:i w:val="false"/>
          <w:color w:val="000000"/>
          <w:sz w:val="28"/>
        </w:rPr>
        <w:t xml:space="preserve">       Размер выплаты ___________________________ теңге</w:t>
      </w:r>
    </w:p>
    <w:p>
      <w:pPr>
        <w:spacing w:after="0"/>
        <w:ind w:left="0"/>
        <w:jc w:val="both"/>
      </w:pPr>
      <w:r>
        <w:rPr>
          <w:rFonts w:ascii="Times New Roman"/>
          <w:b w:val="false"/>
          <w:i w:val="false"/>
          <w:color w:val="000000"/>
          <w:sz w:val="28"/>
        </w:rPr>
        <w:t xml:space="preserve">       выплачено по "____" ________________ 20______года</w:t>
      </w:r>
    </w:p>
    <w:p>
      <w:pPr>
        <w:spacing w:after="0"/>
        <w:ind w:left="0"/>
        <w:jc w:val="both"/>
      </w:pPr>
      <w:r>
        <w:rPr>
          <w:rFonts w:ascii="Times New Roman"/>
          <w:b w:val="false"/>
          <w:i w:val="false"/>
          <w:color w:val="000000"/>
          <w:sz w:val="28"/>
        </w:rPr>
        <w:t xml:space="preserve">       Количество листов в деле ________________________</w:t>
      </w:r>
    </w:p>
    <w:p>
      <w:pPr>
        <w:spacing w:after="0"/>
        <w:ind w:left="0"/>
        <w:jc w:val="both"/>
      </w:pPr>
      <w:r>
        <w:rPr>
          <w:rFonts w:ascii="Times New Roman"/>
          <w:b w:val="false"/>
          <w:i w:val="false"/>
          <w:color w:val="000000"/>
          <w:sz w:val="28"/>
        </w:rPr>
        <w:t xml:space="preserve">       М.П. Руководитель отделения _____________________</w:t>
      </w:r>
    </w:p>
    <w:p>
      <w:pPr>
        <w:spacing w:after="0"/>
        <w:ind w:left="0"/>
        <w:jc w:val="both"/>
      </w:pPr>
      <w:r>
        <w:rPr>
          <w:rFonts w:ascii="Times New Roman"/>
          <w:b w:val="false"/>
          <w:i w:val="false"/>
          <w:color w:val="000000"/>
          <w:sz w:val="28"/>
        </w:rPr>
        <w:t xml:space="preserve">       Принять на учет с "____" _____________20______года</w:t>
      </w:r>
    </w:p>
    <w:p>
      <w:pPr>
        <w:spacing w:after="0"/>
        <w:ind w:left="0"/>
        <w:jc w:val="both"/>
      </w:pPr>
      <w:r>
        <w:rPr>
          <w:rFonts w:ascii="Times New Roman"/>
          <w:b w:val="false"/>
          <w:i w:val="false"/>
          <w:color w:val="000000"/>
          <w:sz w:val="28"/>
        </w:rPr>
        <w:t xml:space="preserve">       вид выплаты____________________________________</w:t>
      </w:r>
    </w:p>
    <w:p>
      <w:pPr>
        <w:spacing w:after="0"/>
        <w:ind w:left="0"/>
        <w:jc w:val="both"/>
      </w:pPr>
      <w:r>
        <w:rPr>
          <w:rFonts w:ascii="Times New Roman"/>
          <w:b w:val="false"/>
          <w:i w:val="false"/>
          <w:color w:val="000000"/>
          <w:sz w:val="28"/>
        </w:rPr>
        <w:t xml:space="preserve">       Размер выплаты ______ теңге /____________________/</w:t>
      </w:r>
    </w:p>
    <w:p>
      <w:pPr>
        <w:spacing w:after="0"/>
        <w:ind w:left="0"/>
        <w:jc w:val="both"/>
      </w:pPr>
      <w:r>
        <w:rPr>
          <w:rFonts w:ascii="Times New Roman"/>
          <w:b w:val="false"/>
          <w:i w:val="false"/>
          <w:color w:val="000000"/>
          <w:sz w:val="28"/>
        </w:rPr>
        <w:t xml:space="preserve">       Количество листов в деле ________________________</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отделения _________________________</w:t>
      </w:r>
    </w:p>
    <w:p>
      <w:pPr>
        <w:spacing w:after="0"/>
        <w:ind w:left="0"/>
        <w:jc w:val="both"/>
      </w:pPr>
      <w:r>
        <w:rPr>
          <w:rFonts w:ascii="Times New Roman"/>
          <w:b w:val="false"/>
          <w:i w:val="false"/>
          <w:color w:val="000000"/>
          <w:sz w:val="28"/>
        </w:rPr>
        <w:t xml:space="preserve">       Отметки о проведении инвентаризации:</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____ листов (дата, подпись, ___ листов (дата, подпись)</w:t>
      </w:r>
    </w:p>
    <w:p>
      <w:pPr>
        <w:spacing w:after="0"/>
        <w:ind w:left="0"/>
        <w:jc w:val="both"/>
      </w:pPr>
      <w:r>
        <w:rPr>
          <w:rFonts w:ascii="Times New Roman"/>
          <w:b w:val="false"/>
          <w:i w:val="false"/>
          <w:color w:val="000000"/>
          <w:sz w:val="28"/>
        </w:rPr>
        <w:t xml:space="preserve">       Отметки о проверке дел:</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Представитель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2" w:id="34"/>
      <w:r>
        <w:rPr>
          <w:rFonts w:ascii="Times New Roman"/>
          <w:b w:val="false"/>
          <w:i w:val="false"/>
          <w:color w:val="000000"/>
          <w:sz w:val="28"/>
        </w:rPr>
        <w:t>
      Код ____________________________</w:t>
      </w:r>
    </w:p>
    <w:bookmarkEnd w:id="34"/>
    <w:p>
      <w:pPr>
        <w:spacing w:after="0"/>
        <w:ind w:left="0"/>
        <w:jc w:val="both"/>
      </w:pPr>
      <w:r>
        <w:rPr>
          <w:rFonts w:ascii="Times New Roman"/>
          <w:b w:val="false"/>
          <w:i w:val="false"/>
          <w:color w:val="000000"/>
          <w:sz w:val="28"/>
        </w:rPr>
        <w:t xml:space="preserve">       Область (город)__________________</w:t>
      </w:r>
    </w:p>
    <w:p>
      <w:pPr>
        <w:spacing w:after="0"/>
        <w:ind w:left="0"/>
        <w:jc w:val="both"/>
      </w:pPr>
      <w:r>
        <w:rPr>
          <w:rFonts w:ascii="Times New Roman"/>
          <w:b w:val="false"/>
          <w:i w:val="false"/>
          <w:color w:val="000000"/>
          <w:sz w:val="28"/>
        </w:rPr>
        <w:t xml:space="preserve">       Решение № ____ от "___" ________ 20 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 области (городу) № дела __________</w:t>
      </w:r>
    </w:p>
    <w:p>
      <w:pPr>
        <w:spacing w:after="0"/>
        <w:ind w:left="0"/>
        <w:jc w:val="both"/>
      </w:pPr>
      <w:r>
        <w:rPr>
          <w:rFonts w:ascii="Times New Roman"/>
          <w:b w:val="false"/>
          <w:i w:val="false"/>
          <w:color w:val="000000"/>
          <w:sz w:val="28"/>
        </w:rPr>
        <w:t xml:space="preserve">       1. О назначении (изменении, возобновлении выплаты, отказе в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 xml:space="preserve">       Гражданин(ка)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ребенка с инвалидностью до 18 лет, лица с инвалидностью)</w:t>
      </w:r>
    </w:p>
    <w:p>
      <w:pPr>
        <w:spacing w:after="0"/>
        <w:ind w:left="0"/>
        <w:jc w:val="both"/>
      </w:pPr>
      <w:r>
        <w:rPr>
          <w:rFonts w:ascii="Times New Roman"/>
          <w:b w:val="false"/>
          <w:i w:val="false"/>
          <w:color w:val="000000"/>
          <w:sz w:val="28"/>
        </w:rPr>
        <w:t xml:space="preserve">       Пол ______________</w:t>
      </w:r>
    </w:p>
    <w:p>
      <w:pPr>
        <w:spacing w:after="0"/>
        <w:ind w:left="0"/>
        <w:jc w:val="both"/>
      </w:pPr>
      <w:r>
        <w:rPr>
          <w:rFonts w:ascii="Times New Roman"/>
          <w:b w:val="false"/>
          <w:i w:val="false"/>
          <w:color w:val="000000"/>
          <w:sz w:val="28"/>
        </w:rPr>
        <w:t xml:space="preserve">       Дата рождения "____" ______________ 19 ____ года</w:t>
      </w:r>
    </w:p>
    <w:p>
      <w:pPr>
        <w:spacing w:after="0"/>
        <w:ind w:left="0"/>
        <w:jc w:val="both"/>
      </w:pPr>
      <w:r>
        <w:rPr>
          <w:rFonts w:ascii="Times New Roman"/>
          <w:b w:val="false"/>
          <w:i w:val="false"/>
          <w:color w:val="000000"/>
          <w:sz w:val="28"/>
        </w:rPr>
        <w:t xml:space="preserve">       Дата обращения "____" ________________ 20 ____ года № ____________</w:t>
      </w:r>
    </w:p>
    <w:p>
      <w:pPr>
        <w:spacing w:after="0"/>
        <w:ind w:left="0"/>
        <w:jc w:val="both"/>
      </w:pPr>
      <w:r>
        <w:rPr>
          <w:rFonts w:ascii="Times New Roman"/>
          <w:b w:val="false"/>
          <w:i w:val="false"/>
          <w:color w:val="000000"/>
          <w:sz w:val="28"/>
        </w:rPr>
        <w:t xml:space="preserve">       Группа инвалидности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родителя/опекуна ребенка с инвалидностью до 18 лет ________________________________________________</w:t>
      </w:r>
    </w:p>
    <w:p>
      <w:pPr>
        <w:spacing w:after="0"/>
        <w:ind w:left="0"/>
        <w:jc w:val="both"/>
      </w:pPr>
      <w:r>
        <w:rPr>
          <w:rFonts w:ascii="Times New Roman"/>
          <w:b w:val="false"/>
          <w:i w:val="false"/>
          <w:color w:val="000000"/>
          <w:sz w:val="28"/>
        </w:rPr>
        <w:t xml:space="preserve">       Причина заболевания _____________________________________________</w:t>
      </w:r>
    </w:p>
    <w:p>
      <w:pPr>
        <w:spacing w:after="0"/>
        <w:ind w:left="0"/>
        <w:jc w:val="both"/>
      </w:pPr>
      <w:r>
        <w:rPr>
          <w:rFonts w:ascii="Times New Roman"/>
          <w:b w:val="false"/>
          <w:i w:val="false"/>
          <w:color w:val="000000"/>
          <w:sz w:val="28"/>
        </w:rPr>
        <w:t xml:space="preserve">       Назначить пособие в соответствии с пунктом _____ статьи ______</w:t>
      </w:r>
    </w:p>
    <w:p>
      <w:pPr>
        <w:spacing w:after="0"/>
        <w:ind w:left="0"/>
        <w:jc w:val="both"/>
      </w:pPr>
      <w:r>
        <w:rPr>
          <w:rFonts w:ascii="Times New Roman"/>
          <w:b w:val="false"/>
          <w:i w:val="false"/>
          <w:color w:val="000000"/>
          <w:sz w:val="28"/>
        </w:rPr>
        <w:t xml:space="preserve">       Социальным кодексом Республики Казахстан.</w:t>
      </w:r>
    </w:p>
    <w:p>
      <w:pPr>
        <w:spacing w:after="0"/>
        <w:ind w:left="0"/>
        <w:jc w:val="both"/>
      </w:pPr>
      <w:r>
        <w:rPr>
          <w:rFonts w:ascii="Times New Roman"/>
          <w:b w:val="false"/>
          <w:i w:val="false"/>
          <w:color w:val="000000"/>
          <w:sz w:val="28"/>
        </w:rPr>
        <w:t xml:space="preserve">       Размер месячного пособия ___________________________________ теңге</w:t>
      </w:r>
    </w:p>
    <w:p>
      <w:pPr>
        <w:spacing w:after="0"/>
        <w:ind w:left="0"/>
        <w:jc w:val="both"/>
      </w:pPr>
      <w:r>
        <w:rPr>
          <w:rFonts w:ascii="Times New Roman"/>
          <w:b w:val="false"/>
          <w:i w:val="false"/>
          <w:color w:val="000000"/>
          <w:sz w:val="28"/>
        </w:rPr>
        <w:t xml:space="preserve">       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 ____ 20 __ года по "_____" _____ 20 ___ года</w:t>
      </w:r>
    </w:p>
    <w:p>
      <w:pPr>
        <w:spacing w:after="0"/>
        <w:ind w:left="0"/>
        <w:jc w:val="both"/>
      </w:pPr>
      <w:r>
        <w:rPr>
          <w:rFonts w:ascii="Times New Roman"/>
          <w:b w:val="false"/>
          <w:i w:val="false"/>
          <w:color w:val="000000"/>
          <w:sz w:val="28"/>
        </w:rPr>
        <w:t xml:space="preserve">       2. Отказать в назначении пособия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w:t>
            </w:r>
            <w:r>
              <w:br/>
            </w:r>
            <w:r>
              <w:rPr>
                <w:rFonts w:ascii="Times New Roman"/>
                <w:b w:val="false"/>
                <w:i w:val="false"/>
                <w:color w:val="000000"/>
                <w:sz w:val="20"/>
              </w:rPr>
              <w:t>выплаты,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35"/>
    <w:p>
      <w:pPr>
        <w:spacing w:after="0"/>
        <w:ind w:left="0"/>
        <w:jc w:val="left"/>
      </w:pPr>
      <w:r>
        <w:rPr>
          <w:rFonts w:ascii="Times New Roman"/>
          <w:b/>
          <w:i w:val="false"/>
          <w:color w:val="000000"/>
        </w:rPr>
        <w:t xml:space="preserve"> Уведомление № ____о назначении (отказе в назначении) государственного социального пособия по инвалидности</w:t>
      </w:r>
    </w:p>
    <w:bookmarkEnd w:id="35"/>
    <w:p>
      <w:pPr>
        <w:spacing w:after="0"/>
        <w:ind w:left="0"/>
        <w:jc w:val="both"/>
      </w:pPr>
      <w:bookmarkStart w:name="z87" w:id="36"/>
      <w:r>
        <w:rPr>
          <w:rFonts w:ascii="Times New Roman"/>
          <w:b w:val="false"/>
          <w:i w:val="false"/>
          <w:color w:val="000000"/>
          <w:sz w:val="28"/>
        </w:rPr>
        <w:t>
      от "____" ________20__ года</w:t>
      </w:r>
    </w:p>
    <w:bookmarkEnd w:id="36"/>
    <w:p>
      <w:pPr>
        <w:spacing w:after="0"/>
        <w:ind w:left="0"/>
        <w:jc w:val="both"/>
      </w:pPr>
      <w:r>
        <w:rPr>
          <w:rFonts w:ascii="Times New Roman"/>
          <w:b w:val="false"/>
          <w:i w:val="false"/>
          <w:color w:val="000000"/>
          <w:sz w:val="28"/>
        </w:rPr>
        <w:t xml:space="preserve">       Гражданин(ка)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Решением уполномоченного органа по назначению пенсий и пособий</w:t>
      </w:r>
    </w:p>
    <w:p>
      <w:pPr>
        <w:spacing w:after="0"/>
        <w:ind w:left="0"/>
        <w:jc w:val="both"/>
      </w:pPr>
      <w:r>
        <w:rPr>
          <w:rFonts w:ascii="Times New Roman"/>
          <w:b w:val="false"/>
          <w:i w:val="false"/>
          <w:color w:val="000000"/>
          <w:sz w:val="28"/>
        </w:rPr>
        <w:t xml:space="preserve">       № ___ от "____" __ 20__ года</w:t>
      </w:r>
    </w:p>
    <w:p>
      <w:pPr>
        <w:spacing w:after="0"/>
        <w:ind w:left="0"/>
        <w:jc w:val="both"/>
      </w:pPr>
      <w:r>
        <w:rPr>
          <w:rFonts w:ascii="Times New Roman"/>
          <w:b w:val="false"/>
          <w:i w:val="false"/>
          <w:color w:val="000000"/>
          <w:sz w:val="28"/>
        </w:rPr>
        <w:t xml:space="preserve">       Вам утверждена ____________________________ (вид выплаты) в размере ____________________ теңге (сумма прописью) с "___" ______ 20__ года.</w:t>
      </w:r>
    </w:p>
    <w:p>
      <w:pPr>
        <w:spacing w:after="0"/>
        <w:ind w:left="0"/>
        <w:jc w:val="both"/>
      </w:pPr>
      <w:r>
        <w:rPr>
          <w:rFonts w:ascii="Times New Roman"/>
          <w:b w:val="false"/>
          <w:i w:val="false"/>
          <w:color w:val="000000"/>
          <w:sz w:val="28"/>
        </w:rPr>
        <w:t xml:space="preserve">       Отказано в назначении ______________________________________________________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О дате выплаты будет сообщено дополнительно sms-уведомлением.</w:t>
      </w:r>
    </w:p>
    <w:p>
      <w:pPr>
        <w:spacing w:after="0"/>
        <w:ind w:left="0"/>
        <w:jc w:val="both"/>
      </w:pPr>
      <w:r>
        <w:rPr>
          <w:rFonts w:ascii="Times New Roman"/>
          <w:b w:val="false"/>
          <w:i w:val="false"/>
          <w:color w:val="000000"/>
          <w:sz w:val="28"/>
        </w:rPr>
        <w:t xml:space="preserve">       Уведомление удостоверено ЭЦП ответственного лица 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7"/>
          <w:p>
            <w:pPr>
              <w:spacing w:after="20"/>
              <w:ind w:left="20"/>
              <w:jc w:val="both"/>
            </w:pPr>
            <w:r>
              <w:rPr>
                <w:rFonts w:ascii="Times New Roman"/>
                <w:b w:val="false"/>
                <w:i w:val="false"/>
                <w:color w:val="000000"/>
                <w:sz w:val="20"/>
              </w:rPr>
              <w:t>
Герб</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8"/>
          <w:p>
            <w:pPr>
              <w:spacing w:after="20"/>
              <w:ind w:left="20"/>
              <w:jc w:val="both"/>
            </w:pPr>
            <w:r>
              <w:rPr>
                <w:rFonts w:ascii="Times New Roman"/>
                <w:b w:val="false"/>
                <w:i w:val="false"/>
                <w:color w:val="000000"/>
                <w:sz w:val="20"/>
              </w:rPr>
              <w:t>
Куәлiк № __________________</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жыл\год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М.П.</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 ___20__ жыл\год</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9"/>
          <w:p>
            <w:pPr>
              <w:spacing w:after="20"/>
              <w:ind w:left="20"/>
              <w:jc w:val="both"/>
            </w:pPr>
            <w:r>
              <w:rPr>
                <w:rFonts w:ascii="Times New Roman"/>
                <w:b w:val="false"/>
                <w:i w:val="false"/>
                <w:color w:val="000000"/>
                <w:sz w:val="20"/>
              </w:rPr>
              <w:t>
1. Қазақстан Республикасы Әлеуметтік</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кодексінің (немесе)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 20 _ ж.</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мемлекеттiк базалық зейнетақы төлемi</w:t>
            </w:r>
          </w:p>
          <w:p>
            <w:pPr>
              <w:spacing w:after="20"/>
              <w:ind w:left="20"/>
              <w:jc w:val="both"/>
            </w:pPr>
            <w:r>
              <w:rPr>
                <w:rFonts w:ascii="Times New Roman"/>
                <w:b w:val="false"/>
                <w:i w:val="false"/>
                <w:color w:val="000000"/>
                <w:sz w:val="20"/>
              </w:rPr>
              <w:t>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0"/>
          <w:p>
            <w:pPr>
              <w:spacing w:after="20"/>
              <w:ind w:left="20"/>
              <w:jc w:val="both"/>
            </w:pPr>
            <w:r>
              <w:rPr>
                <w:rFonts w:ascii="Times New Roman"/>
                <w:b w:val="false"/>
                <w:i w:val="false"/>
                <w:color w:val="000000"/>
                <w:sz w:val="20"/>
              </w:rPr>
              <w:t>
1. В соответствии со статьей ________</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Социального кодекса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(или) Закона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назначена (о)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________________ 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_______________ 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семьи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w:t>
            </w:r>
          </w:p>
          <w:p>
            <w:pPr>
              <w:spacing w:after="20"/>
              <w:ind w:left="20"/>
              <w:jc w:val="both"/>
            </w:pPr>
            <w:r>
              <w:rPr>
                <w:rFonts w:ascii="Times New Roman"/>
                <w:b w:val="false"/>
                <w:i w:val="false"/>
                <w:color w:val="000000"/>
                <w:sz w:val="20"/>
              </w:rPr>
              <w:t>
20 ___ года в размере 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1"/>
          <w:p>
            <w:pPr>
              <w:spacing w:after="20"/>
              <w:ind w:left="20"/>
              <w:jc w:val="both"/>
            </w:pPr>
            <w:r>
              <w:rPr>
                <w:rFonts w:ascii="Times New Roman"/>
                <w:b w:val="false"/>
                <w:i w:val="false"/>
                <w:color w:val="000000"/>
                <w:sz w:val="20"/>
              </w:rPr>
              <w:t>
№ _____ Куәлiкке қосымша бет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төленсiн.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2"/>
          <w:p>
            <w:pPr>
              <w:spacing w:after="20"/>
              <w:ind w:left="20"/>
              <w:jc w:val="both"/>
            </w:pPr>
            <w:r>
              <w:rPr>
                <w:rFonts w:ascii="Times New Roman"/>
                <w:b w:val="false"/>
                <w:i w:val="false"/>
                <w:color w:val="000000"/>
                <w:sz w:val="20"/>
              </w:rPr>
              <w:t>
Вкладыш к удостоверению № ____</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производится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3"/>
          <w:p>
            <w:pPr>
              <w:spacing w:after="20"/>
              <w:ind w:left="20"/>
              <w:jc w:val="both"/>
            </w:pPr>
            <w:r>
              <w:rPr>
                <w:rFonts w:ascii="Times New Roman"/>
                <w:b w:val="false"/>
                <w:i w:val="false"/>
                <w:color w:val="000000"/>
                <w:sz w:val="20"/>
              </w:rPr>
              <w:t>
Зейнетақы (жәрдемақы) төлеу мерзiмi ұзартылды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оның мөлшерi өзгертiлдi 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w:t>
            </w:r>
          </w:p>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өтілі, табысы, мүгедектiк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асырауындағы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саны және 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4"/>
          <w:p>
            <w:pPr>
              <w:spacing w:after="20"/>
              <w:ind w:left="20"/>
              <w:jc w:val="both"/>
            </w:pPr>
            <w:r>
              <w:rPr>
                <w:rFonts w:ascii="Times New Roman"/>
                <w:b w:val="false"/>
                <w:i w:val="false"/>
                <w:color w:val="000000"/>
                <w:sz w:val="20"/>
              </w:rPr>
              <w:t>
Выплата пенсии (пособия) продлена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или изменен размер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_______________ 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______________ 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изменением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45"/>
    <w:p>
      <w:pPr>
        <w:spacing w:after="0"/>
        <w:ind w:left="0"/>
        <w:jc w:val="left"/>
      </w:pPr>
      <w:r>
        <w:rPr>
          <w:rFonts w:ascii="Times New Roman"/>
          <w:b/>
          <w:i w:val="false"/>
          <w:color w:val="000000"/>
        </w:rPr>
        <w:t xml:space="preserve"> Код ______________________ Область (город) __________________ Решение № ____ от "___" _______ 20 ____ года Департамент Комитета регулирования и контроля в сфере социальной защиты по ________________________ области (городу)</w:t>
      </w:r>
    </w:p>
    <w:bookmarkEnd w:id="45"/>
    <w:p>
      <w:pPr>
        <w:spacing w:after="0"/>
        <w:ind w:left="0"/>
        <w:jc w:val="both"/>
      </w:pPr>
      <w:bookmarkStart w:name="z205" w:id="46"/>
      <w:r>
        <w:rPr>
          <w:rFonts w:ascii="Times New Roman"/>
          <w:b w:val="false"/>
          <w:i w:val="false"/>
          <w:color w:val="000000"/>
          <w:sz w:val="28"/>
        </w:rPr>
        <w:t>
      № дела __________</w:t>
      </w:r>
    </w:p>
    <w:bookmarkEnd w:id="46"/>
    <w:p>
      <w:pPr>
        <w:spacing w:after="0"/>
        <w:ind w:left="0"/>
        <w:jc w:val="both"/>
      </w:pPr>
      <w:r>
        <w:rPr>
          <w:rFonts w:ascii="Times New Roman"/>
          <w:b w:val="false"/>
          <w:i w:val="false"/>
          <w:color w:val="000000"/>
          <w:sz w:val="28"/>
        </w:rPr>
        <w:t xml:space="preserve">       1. О повышении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 xml:space="preserve">       Гражданин(ка)_________________________________________________________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ребенка с инвалидностью до 18 лет, лица с инвалидностью)</w:t>
      </w:r>
    </w:p>
    <w:p>
      <w:pPr>
        <w:spacing w:after="0"/>
        <w:ind w:left="0"/>
        <w:jc w:val="both"/>
      </w:pPr>
      <w:r>
        <w:rPr>
          <w:rFonts w:ascii="Times New Roman"/>
          <w:b w:val="false"/>
          <w:i w:val="false"/>
          <w:color w:val="000000"/>
          <w:sz w:val="28"/>
        </w:rPr>
        <w:t xml:space="preserve">       Пол _____</w:t>
      </w:r>
    </w:p>
    <w:p>
      <w:pPr>
        <w:spacing w:after="0"/>
        <w:ind w:left="0"/>
        <w:jc w:val="both"/>
      </w:pPr>
      <w:r>
        <w:rPr>
          <w:rFonts w:ascii="Times New Roman"/>
          <w:b w:val="false"/>
          <w:i w:val="false"/>
          <w:color w:val="000000"/>
          <w:sz w:val="28"/>
        </w:rPr>
        <w:t xml:space="preserve">       Дата рождения "___" ______19____года</w:t>
      </w:r>
    </w:p>
    <w:p>
      <w:pPr>
        <w:spacing w:after="0"/>
        <w:ind w:left="0"/>
        <w:jc w:val="both"/>
      </w:pPr>
      <w:r>
        <w:rPr>
          <w:rFonts w:ascii="Times New Roman"/>
          <w:b w:val="false"/>
          <w:i w:val="false"/>
          <w:color w:val="000000"/>
          <w:sz w:val="28"/>
        </w:rPr>
        <w:t xml:space="preserve">       Группа инвалидности _________________________</w:t>
      </w:r>
    </w:p>
    <w:p>
      <w:pPr>
        <w:spacing w:after="0"/>
        <w:ind w:left="0"/>
        <w:jc w:val="both"/>
      </w:pPr>
      <w:r>
        <w:rPr>
          <w:rFonts w:ascii="Times New Roman"/>
          <w:b w:val="false"/>
          <w:i w:val="false"/>
          <w:color w:val="000000"/>
          <w:sz w:val="28"/>
        </w:rPr>
        <w:t xml:space="preserve">       Размер пособия по инвалидности до "___" ___ 20 ___ года _________________ теңге</w:t>
      </w:r>
    </w:p>
    <w:p>
      <w:pPr>
        <w:spacing w:after="0"/>
        <w:ind w:left="0"/>
        <w:jc w:val="both"/>
      </w:pPr>
      <w:r>
        <w:rPr>
          <w:rFonts w:ascii="Times New Roman"/>
          <w:b w:val="false"/>
          <w:i w:val="false"/>
          <w:color w:val="000000"/>
          <w:sz w:val="28"/>
        </w:rPr>
        <w:t xml:space="preserve">       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Повысить размер пособия в соответствии с</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по инвалидности с "___" _________ 20 __ года ____________ теңге</w:t>
      </w:r>
    </w:p>
    <w:p>
      <w:pPr>
        <w:spacing w:after="0"/>
        <w:ind w:left="0"/>
        <w:jc w:val="both"/>
      </w:pPr>
      <w:r>
        <w:rPr>
          <w:rFonts w:ascii="Times New Roman"/>
          <w:b w:val="false"/>
          <w:i w:val="false"/>
          <w:color w:val="000000"/>
          <w:sz w:val="28"/>
        </w:rPr>
        <w:t xml:space="preserve">       ___________________________________________________________________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47"/>
    <w:p>
      <w:pPr>
        <w:spacing w:after="0"/>
        <w:ind w:left="0"/>
        <w:jc w:val="left"/>
      </w:pPr>
      <w:r>
        <w:rPr>
          <w:rFonts w:ascii="Times New Roman"/>
          <w:b/>
          <w:i w:val="false"/>
          <w:color w:val="000000"/>
        </w:rPr>
        <w:t xml:space="preserve"> Код _________________________________________ Область (город) _______________________________ Решение № ____ от "___" _______ 20 ____ года Департамента Комитета регулирования и контроля в сфере социальной защиты по ___________________________ области (городу)</w:t>
      </w:r>
    </w:p>
    <w:bookmarkEnd w:id="47"/>
    <w:p>
      <w:pPr>
        <w:spacing w:after="0"/>
        <w:ind w:left="0"/>
        <w:jc w:val="both"/>
      </w:pPr>
      <w:bookmarkStart w:name="z210" w:id="48"/>
      <w:r>
        <w:rPr>
          <w:rFonts w:ascii="Times New Roman"/>
          <w:b w:val="false"/>
          <w:i w:val="false"/>
          <w:color w:val="000000"/>
          <w:sz w:val="28"/>
        </w:rPr>
        <w:t>
      № дела ______________________________________________________________</w:t>
      </w:r>
    </w:p>
    <w:bookmarkEnd w:id="48"/>
    <w:p>
      <w:pPr>
        <w:spacing w:after="0"/>
        <w:ind w:left="0"/>
        <w:jc w:val="both"/>
      </w:pPr>
      <w:r>
        <w:rPr>
          <w:rFonts w:ascii="Times New Roman"/>
          <w:b w:val="false"/>
          <w:i w:val="false"/>
          <w:color w:val="000000"/>
          <w:sz w:val="28"/>
        </w:rPr>
        <w:t xml:space="preserve">       Об удержании суммы государственного социального пособия по инвалидности</w:t>
      </w:r>
    </w:p>
    <w:p>
      <w:pPr>
        <w:spacing w:after="0"/>
        <w:ind w:left="0"/>
        <w:jc w:val="both"/>
      </w:pPr>
      <w:r>
        <w:rPr>
          <w:rFonts w:ascii="Times New Roman"/>
          <w:b w:val="false"/>
          <w:i w:val="false"/>
          <w:color w:val="000000"/>
          <w:sz w:val="28"/>
        </w:rPr>
        <w:t xml:space="preserve">       Гражданина(ки)_______________________________________________________</w:t>
      </w:r>
    </w:p>
    <w:p>
      <w:pPr>
        <w:spacing w:after="0"/>
        <w:ind w:left="0"/>
        <w:jc w:val="both"/>
      </w:pPr>
      <w:r>
        <w:rPr>
          <w:rFonts w:ascii="Times New Roman"/>
          <w:b w:val="false"/>
          <w:i w:val="false"/>
          <w:color w:val="000000"/>
          <w:sz w:val="28"/>
        </w:rPr>
        <w:t xml:space="preserve">       Пол ______________</w:t>
      </w:r>
    </w:p>
    <w:p>
      <w:pPr>
        <w:spacing w:after="0"/>
        <w:ind w:left="0"/>
        <w:jc w:val="both"/>
      </w:pPr>
      <w:r>
        <w:rPr>
          <w:rFonts w:ascii="Times New Roman"/>
          <w:b w:val="false"/>
          <w:i w:val="false"/>
          <w:color w:val="000000"/>
          <w:sz w:val="28"/>
        </w:rPr>
        <w:t xml:space="preserve">       Дата рождения "___" ____________ 19 ____ года</w:t>
      </w:r>
    </w:p>
    <w:p>
      <w:pPr>
        <w:spacing w:after="0"/>
        <w:ind w:left="0"/>
        <w:jc w:val="both"/>
      </w:pPr>
      <w:r>
        <w:rPr>
          <w:rFonts w:ascii="Times New Roman"/>
          <w:b w:val="false"/>
          <w:i w:val="false"/>
          <w:color w:val="000000"/>
          <w:sz w:val="28"/>
        </w:rPr>
        <w:t xml:space="preserve">       Размер пособия __________________________________ теңге</w:t>
      </w:r>
    </w:p>
    <w:p>
      <w:pPr>
        <w:spacing w:after="0"/>
        <w:ind w:left="0"/>
        <w:jc w:val="both"/>
      </w:pPr>
      <w:r>
        <w:rPr>
          <w:rFonts w:ascii="Times New Roman"/>
          <w:b w:val="false"/>
          <w:i w:val="false"/>
          <w:color w:val="000000"/>
          <w:sz w:val="28"/>
        </w:rPr>
        <w:t xml:space="preserve">       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"___"___ 20___ года</w:t>
      </w:r>
    </w:p>
    <w:p>
      <w:pPr>
        <w:spacing w:after="0"/>
        <w:ind w:left="0"/>
        <w:jc w:val="both"/>
      </w:pPr>
      <w:r>
        <w:rPr>
          <w:rFonts w:ascii="Times New Roman"/>
          <w:b w:val="false"/>
          <w:i w:val="false"/>
          <w:color w:val="000000"/>
          <w:sz w:val="28"/>
        </w:rPr>
        <w:t xml:space="preserve">       Размер удержания ____________________________________________________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 xml:space="preserve">       с "___" ________ 20 __ года до полного погашения.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 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 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 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 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 государственного</w:t>
            </w:r>
            <w:r>
              <w:br/>
            </w:r>
            <w:r>
              <w:rPr>
                <w:rFonts w:ascii="Times New Roman"/>
                <w:b w:val="false"/>
                <w:i w:val="false"/>
                <w:color w:val="000000"/>
                <w:sz w:val="20"/>
              </w:rPr>
              <w:t>социального пособия по</w:t>
            </w:r>
            <w:r>
              <w:br/>
            </w:r>
            <w:r>
              <w:rPr>
                <w:rFonts w:ascii="Times New Roman"/>
                <w:b w:val="false"/>
                <w:i w:val="false"/>
                <w:color w:val="000000"/>
                <w:sz w:val="20"/>
              </w:rPr>
              <w:t>случаю 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49"/>
    <w:p>
      <w:pPr>
        <w:spacing w:after="0"/>
        <w:ind w:left="0"/>
        <w:jc w:val="left"/>
      </w:pPr>
      <w:r>
        <w:rPr>
          <w:rFonts w:ascii="Times New Roman"/>
          <w:b/>
          <w:i w:val="false"/>
          <w:color w:val="000000"/>
        </w:rPr>
        <w:t xml:space="preserve"> Код _____________________________________ Область (город) ___________________________ Решение № ____ от "___" ________ 20 ___ года Департамента Комитета регулирования и контроля в сфере социальной защите по _______________ области (городу)</w:t>
      </w:r>
    </w:p>
    <w:bookmarkEnd w:id="49"/>
    <w:p>
      <w:pPr>
        <w:spacing w:after="0"/>
        <w:ind w:left="0"/>
        <w:jc w:val="both"/>
      </w:pPr>
      <w:bookmarkStart w:name="z215" w:id="50"/>
      <w:r>
        <w:rPr>
          <w:rFonts w:ascii="Times New Roman"/>
          <w:b w:val="false"/>
          <w:i w:val="false"/>
          <w:color w:val="000000"/>
          <w:sz w:val="28"/>
        </w:rPr>
        <w:t>
      № дела _____</w:t>
      </w:r>
    </w:p>
    <w:bookmarkEnd w:id="50"/>
    <w:p>
      <w:pPr>
        <w:spacing w:after="0"/>
        <w:ind w:left="0"/>
        <w:jc w:val="both"/>
      </w:pPr>
      <w:r>
        <w:rPr>
          <w:rFonts w:ascii="Times New Roman"/>
          <w:b w:val="false"/>
          <w:i w:val="false"/>
          <w:color w:val="000000"/>
          <w:sz w:val="28"/>
        </w:rPr>
        <w:t xml:space="preserve">       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 xml:space="preserve">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 xml:space="preserve">       Гражданин(ка) ___________________________________________________</w:t>
      </w:r>
    </w:p>
    <w:p>
      <w:pPr>
        <w:spacing w:after="0"/>
        <w:ind w:left="0"/>
        <w:jc w:val="both"/>
      </w:pPr>
      <w:r>
        <w:rPr>
          <w:rFonts w:ascii="Times New Roman"/>
          <w:b w:val="false"/>
          <w:i w:val="false"/>
          <w:color w:val="000000"/>
          <w:sz w:val="28"/>
        </w:rPr>
        <w:t xml:space="preserve">       Пол ______________</w:t>
      </w:r>
    </w:p>
    <w:p>
      <w:pPr>
        <w:spacing w:after="0"/>
        <w:ind w:left="0"/>
        <w:jc w:val="both"/>
      </w:pPr>
      <w:r>
        <w:rPr>
          <w:rFonts w:ascii="Times New Roman"/>
          <w:b w:val="false"/>
          <w:i w:val="false"/>
          <w:color w:val="000000"/>
          <w:sz w:val="28"/>
        </w:rPr>
        <w:t xml:space="preserve">       Дата рождения "___" _____________ 19 ____ года</w:t>
      </w:r>
    </w:p>
    <w:p>
      <w:pPr>
        <w:spacing w:after="0"/>
        <w:ind w:left="0"/>
        <w:jc w:val="both"/>
      </w:pPr>
      <w:r>
        <w:rPr>
          <w:rFonts w:ascii="Times New Roman"/>
          <w:b w:val="false"/>
          <w:i w:val="false"/>
          <w:color w:val="000000"/>
          <w:sz w:val="28"/>
        </w:rPr>
        <w:t xml:space="preserve">       Нетрудоспособные члены семьи ______, в том числе круглых сирот ______</w:t>
      </w:r>
    </w:p>
    <w:p>
      <w:pPr>
        <w:spacing w:after="0"/>
        <w:ind w:left="0"/>
        <w:jc w:val="both"/>
      </w:pPr>
      <w:r>
        <w:rPr>
          <w:rFonts w:ascii="Times New Roman"/>
          <w:b w:val="false"/>
          <w:i w:val="false"/>
          <w:color w:val="000000"/>
          <w:sz w:val="28"/>
        </w:rPr>
        <w:t xml:space="preserve">       Дата обращения "___" _________ 20_____ года № __________________</w:t>
      </w:r>
    </w:p>
    <w:p>
      <w:pPr>
        <w:spacing w:after="0"/>
        <w:ind w:left="0"/>
        <w:jc w:val="both"/>
      </w:pPr>
      <w:r>
        <w:rPr>
          <w:rFonts w:ascii="Times New Roman"/>
          <w:b w:val="false"/>
          <w:i w:val="false"/>
          <w:color w:val="000000"/>
          <w:sz w:val="28"/>
        </w:rPr>
        <w:t xml:space="preserve">       Дата смерти кормильца "___" _____________ 20_____ год</w:t>
      </w:r>
    </w:p>
    <w:p>
      <w:pPr>
        <w:spacing w:after="0"/>
        <w:ind w:left="0"/>
        <w:jc w:val="both"/>
      </w:pPr>
      <w:r>
        <w:rPr>
          <w:rFonts w:ascii="Times New Roman"/>
          <w:b w:val="false"/>
          <w:i w:val="false"/>
          <w:color w:val="000000"/>
          <w:sz w:val="28"/>
        </w:rPr>
        <w:t xml:space="preserve">       Семья погибшего (умершего) ________________________________________</w:t>
      </w:r>
    </w:p>
    <w:p>
      <w:pPr>
        <w:spacing w:after="0"/>
        <w:ind w:left="0"/>
        <w:jc w:val="both"/>
      </w:pPr>
      <w:r>
        <w:rPr>
          <w:rFonts w:ascii="Times New Roman"/>
          <w:b w:val="false"/>
          <w:i w:val="false"/>
          <w:color w:val="000000"/>
          <w:sz w:val="28"/>
        </w:rPr>
        <w:t xml:space="preserve">                                           (причина смерти)</w:t>
      </w:r>
    </w:p>
    <w:p>
      <w:pPr>
        <w:spacing w:after="0"/>
        <w:ind w:left="0"/>
        <w:jc w:val="both"/>
      </w:pPr>
      <w:r>
        <w:rPr>
          <w:rFonts w:ascii="Times New Roman"/>
          <w:b w:val="false"/>
          <w:i w:val="false"/>
          <w:color w:val="000000"/>
          <w:sz w:val="28"/>
        </w:rPr>
        <w:t xml:space="preserve">       1. Назначить пособие в соответствии с пунктом _____ статьи ______</w:t>
      </w:r>
    </w:p>
    <w:p>
      <w:pPr>
        <w:spacing w:after="0"/>
        <w:ind w:left="0"/>
        <w:jc w:val="both"/>
      </w:pPr>
      <w:r>
        <w:rPr>
          <w:rFonts w:ascii="Times New Roman"/>
          <w:b w:val="false"/>
          <w:i w:val="false"/>
          <w:color w:val="000000"/>
          <w:sz w:val="28"/>
        </w:rPr>
        <w:t xml:space="preserve">       Социальным кодексом Республики Казахстан.</w:t>
      </w:r>
    </w:p>
    <w:p>
      <w:pPr>
        <w:spacing w:after="0"/>
        <w:ind w:left="0"/>
        <w:jc w:val="both"/>
      </w:pPr>
      <w:r>
        <w:rPr>
          <w:rFonts w:ascii="Times New Roman"/>
          <w:b w:val="false"/>
          <w:i w:val="false"/>
          <w:color w:val="000000"/>
          <w:sz w:val="28"/>
        </w:rPr>
        <w:t xml:space="preserve">       Размер месячного пособия __________________________________ теңге</w:t>
      </w:r>
    </w:p>
    <w:p>
      <w:pPr>
        <w:spacing w:after="0"/>
        <w:ind w:left="0"/>
        <w:jc w:val="both"/>
      </w:pPr>
      <w:r>
        <w:rPr>
          <w:rFonts w:ascii="Times New Roman"/>
          <w:b w:val="false"/>
          <w:i w:val="false"/>
          <w:color w:val="000000"/>
          <w:sz w:val="28"/>
        </w:rPr>
        <w:t xml:space="preserve">       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_____________ 20 ____ года по "___" __________ 20 ___ год</w:t>
      </w:r>
    </w:p>
    <w:p>
      <w:pPr>
        <w:spacing w:after="0"/>
        <w:ind w:left="0"/>
        <w:jc w:val="both"/>
      </w:pPr>
      <w:r>
        <w:rPr>
          <w:rFonts w:ascii="Times New Roman"/>
          <w:b w:val="false"/>
          <w:i w:val="false"/>
          <w:color w:val="000000"/>
          <w:sz w:val="28"/>
        </w:rPr>
        <w:t xml:space="preserve">       2. Выделить долю пособия на _____________ человек:</w:t>
      </w:r>
    </w:p>
    <w:p>
      <w:pPr>
        <w:spacing w:after="0"/>
        <w:ind w:left="0"/>
        <w:jc w:val="both"/>
      </w:pPr>
      <w:r>
        <w:rPr>
          <w:rFonts w:ascii="Times New Roman"/>
          <w:b w:val="false"/>
          <w:i w:val="false"/>
          <w:color w:val="000000"/>
          <w:sz w:val="28"/>
        </w:rPr>
        <w:t xml:space="preserve">       Основному получателю в размере _________ теңге с "___" ____ 20 __ года по "___" ________ 20 __ года.</w:t>
      </w:r>
    </w:p>
    <w:p>
      <w:pPr>
        <w:spacing w:after="0"/>
        <w:ind w:left="0"/>
        <w:jc w:val="both"/>
      </w:pPr>
      <w:r>
        <w:rPr>
          <w:rFonts w:ascii="Times New Roman"/>
          <w:b w:val="false"/>
          <w:i w:val="false"/>
          <w:color w:val="000000"/>
          <w:sz w:val="28"/>
        </w:rPr>
        <w:t xml:space="preserve">       Гражданин(ка)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 xml:space="preserve">       а) на иждивенца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б) на иждивенца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1) долевому получателю в размере __________ теңге с "___" _____ 20 __ года по "___" ________ 20 __ года.</w:t>
      </w:r>
    </w:p>
    <w:p>
      <w:pPr>
        <w:spacing w:after="0"/>
        <w:ind w:left="0"/>
        <w:jc w:val="both"/>
      </w:pPr>
      <w:r>
        <w:rPr>
          <w:rFonts w:ascii="Times New Roman"/>
          <w:b w:val="false"/>
          <w:i w:val="false"/>
          <w:color w:val="000000"/>
          <w:sz w:val="28"/>
        </w:rPr>
        <w:t xml:space="preserve">       Гражданин(ка)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 xml:space="preserve">       а) на иждивенца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2) долевому получателю в размере ___________ теңге с "___" _____ 20__ года по "___" ________ 20 __ года.</w:t>
      </w:r>
    </w:p>
    <w:p>
      <w:pPr>
        <w:spacing w:after="0"/>
        <w:ind w:left="0"/>
        <w:jc w:val="both"/>
      </w:pPr>
      <w:r>
        <w:rPr>
          <w:rFonts w:ascii="Times New Roman"/>
          <w:b w:val="false"/>
          <w:i w:val="false"/>
          <w:color w:val="000000"/>
          <w:sz w:val="28"/>
        </w:rPr>
        <w:t xml:space="preserve">       Гражданин(ка)_____________________________________________________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 xml:space="preserve">       а) на иждивенца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3. Отказать в назначении пособия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(основания)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 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государственного</w:t>
            </w:r>
            <w:r>
              <w:br/>
            </w:r>
            <w:r>
              <w:rPr>
                <w:rFonts w:ascii="Times New Roman"/>
                <w:b w:val="false"/>
                <w:i w:val="false"/>
                <w:color w:val="000000"/>
                <w:sz w:val="20"/>
              </w:rPr>
              <w:t>социального 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51"/>
    <w:p>
      <w:pPr>
        <w:spacing w:after="0"/>
        <w:ind w:left="0"/>
        <w:jc w:val="left"/>
      </w:pPr>
      <w:r>
        <w:rPr>
          <w:rFonts w:ascii="Times New Roman"/>
          <w:b/>
          <w:i w:val="false"/>
          <w:color w:val="000000"/>
        </w:rPr>
        <w:t xml:space="preserve"> Уведомление № ____о назначении (отказе в назначении) на государственное социальное пособие по случаю потери кормильца</w:t>
      </w:r>
    </w:p>
    <w:bookmarkEnd w:id="51"/>
    <w:p>
      <w:pPr>
        <w:spacing w:after="0"/>
        <w:ind w:left="0"/>
        <w:jc w:val="both"/>
      </w:pPr>
      <w:bookmarkStart w:name="z220" w:id="52"/>
      <w:r>
        <w:rPr>
          <w:rFonts w:ascii="Times New Roman"/>
          <w:b w:val="false"/>
          <w:i w:val="false"/>
          <w:color w:val="000000"/>
          <w:sz w:val="28"/>
        </w:rPr>
        <w:t>
      от "____"________20__ года</w:t>
      </w:r>
    </w:p>
    <w:bookmarkEnd w:id="52"/>
    <w:p>
      <w:pPr>
        <w:spacing w:after="0"/>
        <w:ind w:left="0"/>
        <w:jc w:val="both"/>
      </w:pPr>
      <w:r>
        <w:rPr>
          <w:rFonts w:ascii="Times New Roman"/>
          <w:b w:val="false"/>
          <w:i w:val="false"/>
          <w:color w:val="000000"/>
          <w:sz w:val="28"/>
        </w:rPr>
        <w:t xml:space="preserve">       Гражданин(ка)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Решением уполномоченного органа № ___ от "____" __ 20__ года</w:t>
      </w:r>
    </w:p>
    <w:p>
      <w:pPr>
        <w:spacing w:after="0"/>
        <w:ind w:left="0"/>
        <w:jc w:val="both"/>
      </w:pPr>
      <w:r>
        <w:rPr>
          <w:rFonts w:ascii="Times New Roman"/>
          <w:b w:val="false"/>
          <w:i w:val="false"/>
          <w:color w:val="000000"/>
          <w:sz w:val="28"/>
        </w:rPr>
        <w:t xml:space="preserve">       Вам утверждена (вид выплаты) в размере ___________________________ теңге (сумма прописью) с "____" ________20____ года.</w:t>
      </w:r>
    </w:p>
    <w:p>
      <w:pPr>
        <w:spacing w:after="0"/>
        <w:ind w:left="0"/>
        <w:jc w:val="both"/>
      </w:pPr>
      <w:r>
        <w:rPr>
          <w:rFonts w:ascii="Times New Roman"/>
          <w:b w:val="false"/>
          <w:i w:val="false"/>
          <w:color w:val="000000"/>
          <w:sz w:val="28"/>
        </w:rPr>
        <w:t xml:space="preserve">       Отказано в назначении 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О дате выплаты будет сообщено дополнительно sms-уведомлением.</w:t>
      </w:r>
    </w:p>
    <w:p>
      <w:pPr>
        <w:spacing w:after="0"/>
        <w:ind w:left="0"/>
        <w:jc w:val="both"/>
      </w:pPr>
      <w:r>
        <w:rPr>
          <w:rFonts w:ascii="Times New Roman"/>
          <w:b w:val="false"/>
          <w:i w:val="false"/>
          <w:color w:val="000000"/>
          <w:sz w:val="28"/>
        </w:rPr>
        <w:t xml:space="preserve">       Уведомление удостоверено ЭЦП ответственного лица 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 государственного</w:t>
            </w:r>
            <w:r>
              <w:br/>
            </w:r>
            <w:r>
              <w:rPr>
                <w:rFonts w:ascii="Times New Roman"/>
                <w:b w:val="false"/>
                <w:i w:val="false"/>
                <w:color w:val="000000"/>
                <w:sz w:val="20"/>
              </w:rPr>
              <w:t>социального пособия по</w:t>
            </w:r>
            <w:r>
              <w:br/>
            </w:r>
            <w:r>
              <w:rPr>
                <w:rFonts w:ascii="Times New Roman"/>
                <w:b w:val="false"/>
                <w:i w:val="false"/>
                <w:color w:val="000000"/>
                <w:sz w:val="20"/>
              </w:rPr>
              <w:t>случаю 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3"/>
          <w:p>
            <w:pPr>
              <w:spacing w:after="20"/>
              <w:ind w:left="20"/>
              <w:jc w:val="both"/>
            </w:pPr>
            <w:r>
              <w:rPr>
                <w:rFonts w:ascii="Times New Roman"/>
                <w:b w:val="false"/>
                <w:i w:val="false"/>
                <w:color w:val="000000"/>
                <w:sz w:val="20"/>
              </w:rPr>
              <w:t>
Герб</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алушының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получателя пенсионных выплат</w:t>
            </w:r>
          </w:p>
          <w:p>
            <w:pPr>
              <w:spacing w:after="20"/>
              <w:ind w:left="20"/>
              <w:jc w:val="both"/>
            </w:pPr>
            <w:r>
              <w:rPr>
                <w:rFonts w:ascii="Times New Roman"/>
                <w:b w:val="false"/>
                <w:i w:val="false"/>
                <w:color w:val="000000"/>
                <w:sz w:val="20"/>
              </w:rPr>
              <w:t>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4"/>
          <w:p>
            <w:pPr>
              <w:spacing w:after="20"/>
              <w:ind w:left="20"/>
              <w:jc w:val="both"/>
            </w:pPr>
            <w:r>
              <w:rPr>
                <w:rFonts w:ascii="Times New Roman"/>
                <w:b w:val="false"/>
                <w:i w:val="false"/>
                <w:color w:val="000000"/>
                <w:sz w:val="20"/>
              </w:rPr>
              <w:t>
Куәлiк № __________________</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жыл\год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М.П.</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 ___20__ жыл\год</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5"/>
          <w:p>
            <w:pPr>
              <w:spacing w:after="20"/>
              <w:ind w:left="20"/>
              <w:jc w:val="both"/>
            </w:pPr>
            <w:r>
              <w:rPr>
                <w:rFonts w:ascii="Times New Roman"/>
                <w:b w:val="false"/>
                <w:i w:val="false"/>
                <w:color w:val="000000"/>
                <w:sz w:val="20"/>
              </w:rPr>
              <w:t>
1. Қазақстан Республикасы Әлеуметтік</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кодексінің (немесе)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 20 _ жыл бастап мемлекеттiк базалық</w:t>
            </w:r>
          </w:p>
          <w:p>
            <w:pPr>
              <w:spacing w:after="20"/>
              <w:ind w:left="20"/>
              <w:jc w:val="both"/>
            </w:pPr>
            <w:r>
              <w:rPr>
                <w:rFonts w:ascii="Times New Roman"/>
                <w:b w:val="false"/>
                <w:i w:val="false"/>
                <w:color w:val="000000"/>
                <w:sz w:val="20"/>
              </w:rPr>
              <w:t>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6"/>
          <w:p>
            <w:pPr>
              <w:spacing w:after="20"/>
              <w:ind w:left="20"/>
              <w:jc w:val="both"/>
            </w:pPr>
            <w:r>
              <w:rPr>
                <w:rFonts w:ascii="Times New Roman"/>
                <w:b w:val="false"/>
                <w:i w:val="false"/>
                <w:color w:val="000000"/>
                <w:sz w:val="20"/>
              </w:rPr>
              <w:t>
1. В соответствии со статьей ________</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Социального кодекса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(или) Закона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назначена (о)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"___"___________ 20 ___ года в</w:t>
            </w:r>
          </w:p>
          <w:p>
            <w:pPr>
              <w:spacing w:after="20"/>
              <w:ind w:left="20"/>
              <w:jc w:val="both"/>
            </w:pPr>
            <w:r>
              <w:rPr>
                <w:rFonts w:ascii="Times New Roman"/>
                <w:b w:val="false"/>
                <w:i w:val="false"/>
                <w:color w:val="000000"/>
                <w:sz w:val="20"/>
              </w:rPr>
              <w:t>
размере _________________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7"/>
          <w:p>
            <w:pPr>
              <w:spacing w:after="20"/>
              <w:ind w:left="20"/>
              <w:jc w:val="both"/>
            </w:pPr>
            <w:r>
              <w:rPr>
                <w:rFonts w:ascii="Times New Roman"/>
                <w:b w:val="false"/>
                <w:i w:val="false"/>
                <w:color w:val="000000"/>
                <w:sz w:val="20"/>
              </w:rPr>
              <w:t>
№ _____ Куәлiкке қосымша бет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төленсiн.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8"/>
          <w:p>
            <w:pPr>
              <w:spacing w:after="20"/>
              <w:ind w:left="20"/>
              <w:jc w:val="both"/>
            </w:pPr>
            <w:r>
              <w:rPr>
                <w:rFonts w:ascii="Times New Roman"/>
                <w:b w:val="false"/>
                <w:i w:val="false"/>
                <w:color w:val="000000"/>
                <w:sz w:val="20"/>
              </w:rPr>
              <w:t>
Вкладыш к удостоверению № ____</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производится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9"/>
          <w:p>
            <w:pPr>
              <w:spacing w:after="20"/>
              <w:ind w:left="20"/>
              <w:jc w:val="both"/>
            </w:pPr>
            <w:r>
              <w:rPr>
                <w:rFonts w:ascii="Times New Roman"/>
                <w:b w:val="false"/>
                <w:i w:val="false"/>
                <w:color w:val="000000"/>
                <w:sz w:val="20"/>
              </w:rPr>
              <w:t>
Зейнетақы (жәрдемақы) төлеу мерзiмi</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ұзартылды немесе оның мөлшерi өзгертiлдi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 жылға 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w:t>
            </w:r>
          </w:p>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өтілі, табысы, мүгедектiк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тобы, _____________________ асырауындағы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 саны және басқалар) өзгеруiне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0"/>
          <w:p>
            <w:pPr>
              <w:spacing w:after="20"/>
              <w:ind w:left="20"/>
              <w:jc w:val="both"/>
            </w:pPr>
            <w:r>
              <w:rPr>
                <w:rFonts w:ascii="Times New Roman"/>
                <w:b w:val="false"/>
                <w:i w:val="false"/>
                <w:color w:val="000000"/>
                <w:sz w:val="20"/>
              </w:rPr>
              <w:t>
Выплата пенсии(пособия) продлена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или изменен размер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изменением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61"/>
    <w:p>
      <w:pPr>
        <w:spacing w:after="0"/>
        <w:ind w:left="0"/>
        <w:jc w:val="left"/>
      </w:pPr>
      <w:r>
        <w:rPr>
          <w:rFonts w:ascii="Times New Roman"/>
          <w:b/>
          <w:i w:val="false"/>
          <w:color w:val="000000"/>
        </w:rPr>
        <w:t xml:space="preserve"> Код ________________________________________ Область (город) ______________________________ Решение № ____ от "___" _______ 20 ____ года Департамент Комитета регулирования и контроля в сфере социальной защиты по ______________ области (городу)</w:t>
      </w:r>
    </w:p>
    <w:bookmarkEnd w:id="61"/>
    <w:p>
      <w:pPr>
        <w:spacing w:after="0"/>
        <w:ind w:left="0"/>
        <w:jc w:val="both"/>
      </w:pPr>
      <w:bookmarkStart w:name="z341" w:id="62"/>
      <w:r>
        <w:rPr>
          <w:rFonts w:ascii="Times New Roman"/>
          <w:b w:val="false"/>
          <w:i w:val="false"/>
          <w:color w:val="000000"/>
          <w:sz w:val="28"/>
        </w:rPr>
        <w:t>
      № дела _____</w:t>
      </w:r>
    </w:p>
    <w:bookmarkEnd w:id="62"/>
    <w:p>
      <w:pPr>
        <w:spacing w:after="0"/>
        <w:ind w:left="0"/>
        <w:jc w:val="both"/>
      </w:pPr>
      <w:r>
        <w:rPr>
          <w:rFonts w:ascii="Times New Roman"/>
          <w:b w:val="false"/>
          <w:i w:val="false"/>
          <w:color w:val="000000"/>
          <w:sz w:val="28"/>
        </w:rPr>
        <w:t xml:space="preserve">       1. О повышении размера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 xml:space="preserve">       Гражданин(ка) ___________________________________________</w:t>
      </w:r>
    </w:p>
    <w:p>
      <w:pPr>
        <w:spacing w:after="0"/>
        <w:ind w:left="0"/>
        <w:jc w:val="both"/>
      </w:pPr>
      <w:r>
        <w:rPr>
          <w:rFonts w:ascii="Times New Roman"/>
          <w:b w:val="false"/>
          <w:i w:val="false"/>
          <w:color w:val="000000"/>
          <w:sz w:val="28"/>
        </w:rPr>
        <w:t xml:space="preserve">       Пол _____</w:t>
      </w:r>
    </w:p>
    <w:p>
      <w:pPr>
        <w:spacing w:after="0"/>
        <w:ind w:left="0"/>
        <w:jc w:val="both"/>
      </w:pPr>
      <w:r>
        <w:rPr>
          <w:rFonts w:ascii="Times New Roman"/>
          <w:b w:val="false"/>
          <w:i w:val="false"/>
          <w:color w:val="000000"/>
          <w:sz w:val="28"/>
        </w:rPr>
        <w:t xml:space="preserve">       Дата рождения "___"________ ____года</w:t>
      </w:r>
    </w:p>
    <w:p>
      <w:pPr>
        <w:spacing w:after="0"/>
        <w:ind w:left="0"/>
        <w:jc w:val="both"/>
      </w:pPr>
      <w:r>
        <w:rPr>
          <w:rFonts w:ascii="Times New Roman"/>
          <w:b w:val="false"/>
          <w:i w:val="false"/>
          <w:color w:val="000000"/>
          <w:sz w:val="28"/>
        </w:rPr>
        <w:t xml:space="preserve">       Количество нетрудоспособных членов семьи _____, в том числе круглых сирот _____________</w:t>
      </w:r>
    </w:p>
    <w:p>
      <w:pPr>
        <w:spacing w:after="0"/>
        <w:ind w:left="0"/>
        <w:jc w:val="both"/>
      </w:pPr>
      <w:r>
        <w:rPr>
          <w:rFonts w:ascii="Times New Roman"/>
          <w:b w:val="false"/>
          <w:i w:val="false"/>
          <w:color w:val="000000"/>
          <w:sz w:val="28"/>
        </w:rPr>
        <w:t xml:space="preserve">       Размер пособия по случаю потери кормильца</w:t>
      </w:r>
    </w:p>
    <w:p>
      <w:pPr>
        <w:spacing w:after="0"/>
        <w:ind w:left="0"/>
        <w:jc w:val="both"/>
      </w:pPr>
      <w:r>
        <w:rPr>
          <w:rFonts w:ascii="Times New Roman"/>
          <w:b w:val="false"/>
          <w:i w:val="false"/>
          <w:color w:val="000000"/>
          <w:sz w:val="28"/>
        </w:rPr>
        <w:t xml:space="preserve">       до "___" ______ 20_____ года</w:t>
      </w:r>
    </w:p>
    <w:p>
      <w:pPr>
        <w:spacing w:after="0"/>
        <w:ind w:left="0"/>
        <w:jc w:val="both"/>
      </w:pPr>
      <w:r>
        <w:rPr>
          <w:rFonts w:ascii="Times New Roman"/>
          <w:b w:val="false"/>
          <w:i w:val="false"/>
          <w:color w:val="000000"/>
          <w:sz w:val="28"/>
        </w:rPr>
        <w:t xml:space="preserve">       ___________________________________________________ теңге</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пособия по случаю потери кормильца до "___" _____ 20 ____ года.</w:t>
      </w:r>
    </w:p>
    <w:p>
      <w:pPr>
        <w:spacing w:after="0"/>
        <w:ind w:left="0"/>
        <w:jc w:val="both"/>
      </w:pPr>
      <w:r>
        <w:rPr>
          <w:rFonts w:ascii="Times New Roman"/>
          <w:b w:val="false"/>
          <w:i w:val="false"/>
          <w:color w:val="000000"/>
          <w:sz w:val="28"/>
        </w:rPr>
        <w:t xml:space="preserve">       Основной получатель в размере _______________________________ теңге.</w:t>
      </w:r>
    </w:p>
    <w:p>
      <w:pPr>
        <w:spacing w:after="0"/>
        <w:ind w:left="0"/>
        <w:jc w:val="both"/>
      </w:pPr>
      <w:r>
        <w:rPr>
          <w:rFonts w:ascii="Times New Roman"/>
          <w:b w:val="false"/>
          <w:i w:val="false"/>
          <w:color w:val="000000"/>
          <w:sz w:val="28"/>
        </w:rPr>
        <w:t xml:space="preserve">       Гражданин(ка)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 xml:space="preserve">       а) на иждивенца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1) Долевой получатель в размере _______________________________ теңге</w:t>
      </w:r>
    </w:p>
    <w:p>
      <w:pPr>
        <w:spacing w:after="0"/>
        <w:ind w:left="0"/>
        <w:jc w:val="both"/>
      </w:pPr>
      <w:r>
        <w:rPr>
          <w:rFonts w:ascii="Times New Roman"/>
          <w:b w:val="false"/>
          <w:i w:val="false"/>
          <w:color w:val="000000"/>
          <w:sz w:val="28"/>
        </w:rPr>
        <w:t xml:space="preserve">       Гражданин(ка)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 а) на иждивенца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Повысить размер пособия в соответствии</w:t>
      </w:r>
    </w:p>
    <w:p>
      <w:pPr>
        <w:spacing w:after="0"/>
        <w:ind w:left="0"/>
        <w:jc w:val="both"/>
      </w:pPr>
      <w:r>
        <w:rPr>
          <w:rFonts w:ascii="Times New Roman"/>
          <w:b w:val="false"/>
          <w:i w:val="false"/>
          <w:color w:val="000000"/>
          <w:sz w:val="28"/>
        </w:rPr>
        <w:t xml:space="preserve">       с 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по случаю потери кормильца с "___"_______ 20 ____ года</w:t>
      </w:r>
    </w:p>
    <w:p>
      <w:pPr>
        <w:spacing w:after="0"/>
        <w:ind w:left="0"/>
        <w:jc w:val="both"/>
      </w:pPr>
      <w:r>
        <w:rPr>
          <w:rFonts w:ascii="Times New Roman"/>
          <w:b w:val="false"/>
          <w:i w:val="false"/>
          <w:color w:val="000000"/>
          <w:sz w:val="28"/>
        </w:rPr>
        <w:t xml:space="preserve">       _____________________________________________________________ теңге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Выделить долю пособия на _________ человек:</w:t>
      </w:r>
    </w:p>
    <w:p>
      <w:pPr>
        <w:spacing w:after="0"/>
        <w:ind w:left="0"/>
        <w:jc w:val="both"/>
      </w:pPr>
      <w:r>
        <w:rPr>
          <w:rFonts w:ascii="Times New Roman"/>
          <w:b w:val="false"/>
          <w:i w:val="false"/>
          <w:color w:val="000000"/>
          <w:sz w:val="28"/>
        </w:rPr>
        <w:t xml:space="preserve">       Основному получателю в размере __________ теңге с "___" ____ 20__ года.</w:t>
      </w:r>
    </w:p>
    <w:p>
      <w:pPr>
        <w:spacing w:after="0"/>
        <w:ind w:left="0"/>
        <w:jc w:val="both"/>
      </w:pPr>
      <w:r>
        <w:rPr>
          <w:rFonts w:ascii="Times New Roman"/>
          <w:b w:val="false"/>
          <w:i w:val="false"/>
          <w:color w:val="000000"/>
          <w:sz w:val="28"/>
        </w:rPr>
        <w:t xml:space="preserve">       Гражданин(ка)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 xml:space="preserve">       а) на иждивенца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1) Долевому получателю в размере _______________________________ теңге.</w:t>
      </w:r>
    </w:p>
    <w:p>
      <w:pPr>
        <w:spacing w:after="0"/>
        <w:ind w:left="0"/>
        <w:jc w:val="both"/>
      </w:pPr>
      <w:r>
        <w:rPr>
          <w:rFonts w:ascii="Times New Roman"/>
          <w:b w:val="false"/>
          <w:i w:val="false"/>
          <w:color w:val="000000"/>
          <w:sz w:val="28"/>
        </w:rPr>
        <w:t xml:space="preserve">       Гражданин(ка)______________________________________________________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адрес)</w:t>
      </w:r>
    </w:p>
    <w:p>
      <w:pPr>
        <w:spacing w:after="0"/>
        <w:ind w:left="0"/>
        <w:jc w:val="both"/>
      </w:pPr>
      <w:r>
        <w:rPr>
          <w:rFonts w:ascii="Times New Roman"/>
          <w:b w:val="false"/>
          <w:i w:val="false"/>
          <w:color w:val="000000"/>
          <w:sz w:val="28"/>
        </w:rPr>
        <w:t xml:space="preserve">       с "___" _______________20___ года</w:t>
      </w:r>
    </w:p>
    <w:p>
      <w:pPr>
        <w:spacing w:after="0"/>
        <w:ind w:left="0"/>
        <w:jc w:val="both"/>
      </w:pPr>
      <w:r>
        <w:rPr>
          <w:rFonts w:ascii="Times New Roman"/>
          <w:b w:val="false"/>
          <w:i w:val="false"/>
          <w:color w:val="000000"/>
          <w:sz w:val="28"/>
        </w:rPr>
        <w:t xml:space="preserve">       а) на иждивенца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45" w:id="63"/>
      <w:r>
        <w:rPr>
          <w:rFonts w:ascii="Times New Roman"/>
          <w:b w:val="false"/>
          <w:i w:val="false"/>
          <w:color w:val="000000"/>
          <w:sz w:val="28"/>
        </w:rPr>
        <w:t>
      Код __________________________________________</w:t>
      </w:r>
    </w:p>
    <w:bookmarkEnd w:id="63"/>
    <w:p>
      <w:pPr>
        <w:spacing w:after="0"/>
        <w:ind w:left="0"/>
        <w:jc w:val="both"/>
      </w:pPr>
      <w:r>
        <w:rPr>
          <w:rFonts w:ascii="Times New Roman"/>
          <w:b w:val="false"/>
          <w:i w:val="false"/>
          <w:color w:val="000000"/>
          <w:sz w:val="28"/>
        </w:rPr>
        <w:t xml:space="preserve">       Область (город) _______________________________</w:t>
      </w:r>
    </w:p>
    <w:p>
      <w:pPr>
        <w:spacing w:after="0"/>
        <w:ind w:left="0"/>
        <w:jc w:val="both"/>
      </w:pPr>
      <w:r>
        <w:rPr>
          <w:rFonts w:ascii="Times New Roman"/>
          <w:b w:val="false"/>
          <w:i w:val="false"/>
          <w:color w:val="000000"/>
          <w:sz w:val="28"/>
        </w:rPr>
        <w:t xml:space="preserve">       Решение № ____ от "___" _______ 20 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по _______________ области (городу) № дела _____</w:t>
      </w:r>
    </w:p>
    <w:p>
      <w:pPr>
        <w:spacing w:after="0"/>
        <w:ind w:left="0"/>
        <w:jc w:val="both"/>
      </w:pPr>
      <w:r>
        <w:rPr>
          <w:rFonts w:ascii="Times New Roman"/>
          <w:b w:val="false"/>
          <w:i w:val="false"/>
          <w:color w:val="000000"/>
          <w:sz w:val="28"/>
        </w:rPr>
        <w:t xml:space="preserve">       Об удержании суммы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 xml:space="preserve">       Гражданина(ки) ____________________________________________</w:t>
      </w:r>
    </w:p>
    <w:p>
      <w:pPr>
        <w:spacing w:after="0"/>
        <w:ind w:left="0"/>
        <w:jc w:val="both"/>
      </w:pPr>
      <w:r>
        <w:rPr>
          <w:rFonts w:ascii="Times New Roman"/>
          <w:b w:val="false"/>
          <w:i w:val="false"/>
          <w:color w:val="000000"/>
          <w:sz w:val="28"/>
        </w:rPr>
        <w:t xml:space="preserve">       Пол ______________</w:t>
      </w:r>
    </w:p>
    <w:p>
      <w:pPr>
        <w:spacing w:after="0"/>
        <w:ind w:left="0"/>
        <w:jc w:val="both"/>
      </w:pPr>
      <w:r>
        <w:rPr>
          <w:rFonts w:ascii="Times New Roman"/>
          <w:b w:val="false"/>
          <w:i w:val="false"/>
          <w:color w:val="000000"/>
          <w:sz w:val="28"/>
        </w:rPr>
        <w:t xml:space="preserve">       Дата рождения "___" ____________ ____ года</w:t>
      </w:r>
    </w:p>
    <w:p>
      <w:pPr>
        <w:spacing w:after="0"/>
        <w:ind w:left="0"/>
        <w:jc w:val="both"/>
      </w:pPr>
      <w:r>
        <w:rPr>
          <w:rFonts w:ascii="Times New Roman"/>
          <w:b w:val="false"/>
          <w:i w:val="false"/>
          <w:color w:val="000000"/>
          <w:sz w:val="28"/>
        </w:rPr>
        <w:t xml:space="preserve">       Размер пособия ________________________________________ теңге</w:t>
      </w:r>
    </w:p>
    <w:p>
      <w:pPr>
        <w:spacing w:after="0"/>
        <w:ind w:left="0"/>
        <w:jc w:val="both"/>
      </w:pPr>
      <w:r>
        <w:rPr>
          <w:rFonts w:ascii="Times New Roman"/>
          <w:b w:val="false"/>
          <w:i w:val="false"/>
          <w:color w:val="000000"/>
          <w:sz w:val="28"/>
        </w:rPr>
        <w:t xml:space="preserve">       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 ___ 20___ года.</w:t>
      </w:r>
    </w:p>
    <w:p>
      <w:pPr>
        <w:spacing w:after="0"/>
        <w:ind w:left="0"/>
        <w:jc w:val="both"/>
      </w:pPr>
      <w:r>
        <w:rPr>
          <w:rFonts w:ascii="Times New Roman"/>
          <w:b w:val="false"/>
          <w:i w:val="false"/>
          <w:color w:val="000000"/>
          <w:sz w:val="28"/>
        </w:rPr>
        <w:t xml:space="preserve">       Размер удержания 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 xml:space="preserve">       с "___" ________ 20 __ года до полного погашения.</w:t>
      </w:r>
    </w:p>
    <w:p>
      <w:pPr>
        <w:spacing w:after="0"/>
        <w:ind w:left="0"/>
        <w:jc w:val="both"/>
      </w:pPr>
      <w:r>
        <w:rPr>
          <w:rFonts w:ascii="Times New Roman"/>
          <w:b w:val="false"/>
          <w:i w:val="false"/>
          <w:color w:val="000000"/>
          <w:sz w:val="28"/>
        </w:rPr>
        <w:t xml:space="preserve">       Руководитель департамента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w:t>
            </w:r>
            <w:r>
              <w:br/>
            </w:r>
            <w:r>
              <w:rPr>
                <w:rFonts w:ascii="Times New Roman"/>
                <w:b w:val="false"/>
                <w:i w:val="false"/>
                <w:color w:val="000000"/>
                <w:sz w:val="20"/>
              </w:rPr>
              <w:t>по случаю 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получателя пособия: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Дело получателя пособия №______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64"/>
    <w:p>
      <w:pPr>
        <w:spacing w:after="0"/>
        <w:ind w:left="0"/>
        <w:jc w:val="both"/>
      </w:pPr>
      <w:r>
        <w:rPr>
          <w:rFonts w:ascii="Times New Roman"/>
          <w:b w:val="false"/>
          <w:i w:val="false"/>
          <w:color w:val="000000"/>
          <w:sz w:val="28"/>
        </w:rPr>
        <w:t>
      Отметки о принятии и снятии с учета: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5"/>
          <w:p>
            <w:pPr>
              <w:spacing w:after="20"/>
              <w:ind w:left="20"/>
              <w:jc w:val="both"/>
            </w:pPr>
            <w:r>
              <w:rPr>
                <w:rFonts w:ascii="Times New Roman"/>
                <w:b w:val="false"/>
                <w:i w:val="false"/>
                <w:color w:val="000000"/>
                <w:sz w:val="20"/>
              </w:rPr>
              <w:t>
Снять с учета с "_____" ________ 20 __________ года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 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 Руководитель отделения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 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 теңге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 Руководитель отделения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Снять с учета с "____" 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 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 Руководитель отделения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 _____________20______года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 теңге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М.П. Руководитель отделения ____________________________</w:t>
            </w:r>
          </w:p>
        </w:tc>
      </w:tr>
    </w:tbl>
    <w:bookmarkStart w:name="z371" w:id="66"/>
    <w:p>
      <w:pPr>
        <w:spacing w:after="0"/>
        <w:ind w:left="0"/>
        <w:jc w:val="both"/>
      </w:pPr>
      <w:r>
        <w:rPr>
          <w:rFonts w:ascii="Times New Roman"/>
          <w:b w:val="false"/>
          <w:i w:val="false"/>
          <w:color w:val="000000"/>
          <w:sz w:val="28"/>
        </w:rPr>
        <w:t>
      Отметки о проведении инвентаризации: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7"/>
          <w:p>
            <w:pPr>
              <w:spacing w:after="20"/>
              <w:ind w:left="20"/>
              <w:jc w:val="both"/>
            </w:pPr>
            <w:r>
              <w:rPr>
                <w:rFonts w:ascii="Times New Roman"/>
                <w:b w:val="false"/>
                <w:i w:val="false"/>
                <w:color w:val="000000"/>
                <w:sz w:val="20"/>
              </w:rPr>
              <w:t>
____ листов (дата, подпись, ___листов (дата, подпись)</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____листов (дата, подпись, ___листов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tc>
      </w:tr>
    </w:tbl>
    <w:bookmarkStart w:name="z377" w:id="68"/>
    <w:p>
      <w:pPr>
        <w:spacing w:after="0"/>
        <w:ind w:left="0"/>
        <w:jc w:val="both"/>
      </w:pPr>
      <w:r>
        <w:rPr>
          <w:rFonts w:ascii="Times New Roman"/>
          <w:b w:val="false"/>
          <w:i w:val="false"/>
          <w:color w:val="000000"/>
          <w:sz w:val="28"/>
        </w:rPr>
        <w:t>
       Отметки о проверке дел:</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69"/>
          <w:p>
            <w:pPr>
              <w:spacing w:after="20"/>
              <w:ind w:left="20"/>
              <w:jc w:val="both"/>
            </w:pPr>
            <w:r>
              <w:rPr>
                <w:rFonts w:ascii="Times New Roman"/>
                <w:b w:val="false"/>
                <w:i w:val="false"/>
                <w:color w:val="000000"/>
                <w:sz w:val="20"/>
              </w:rPr>
              <w:t>
___________|_____________________________________|</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Представитель (дата,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2" w:id="70"/>
      <w:r>
        <w:rPr>
          <w:rFonts w:ascii="Times New Roman"/>
          <w:b w:val="false"/>
          <w:i w:val="false"/>
          <w:color w:val="000000"/>
          <w:sz w:val="28"/>
        </w:rPr>
        <w:t>
      Код ______________________ Область (город) ___________________________</w:t>
      </w:r>
    </w:p>
    <w:bookmarkEnd w:id="70"/>
    <w:p>
      <w:pPr>
        <w:spacing w:after="0"/>
        <w:ind w:left="0"/>
        <w:jc w:val="both"/>
      </w:pPr>
      <w:r>
        <w:rPr>
          <w:rFonts w:ascii="Times New Roman"/>
          <w:b w:val="false"/>
          <w:i w:val="false"/>
          <w:color w:val="000000"/>
          <w:sz w:val="28"/>
        </w:rPr>
        <w:t xml:space="preserve">       Решение № ____ от "___" ________ 20 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защите по_______________________________________________________________________</w:t>
      </w:r>
    </w:p>
    <w:p>
      <w:pPr>
        <w:spacing w:after="0"/>
        <w:ind w:left="0"/>
        <w:jc w:val="both"/>
      </w:pPr>
      <w:r>
        <w:rPr>
          <w:rFonts w:ascii="Times New Roman"/>
          <w:b w:val="false"/>
          <w:i w:val="false"/>
          <w:color w:val="000000"/>
          <w:sz w:val="28"/>
        </w:rPr>
        <w:t xml:space="preserve">       области (городу) № дела ______________________________________________</w:t>
      </w:r>
    </w:p>
    <w:p>
      <w:pPr>
        <w:spacing w:after="0"/>
        <w:ind w:left="0"/>
        <w:jc w:val="both"/>
      </w:pPr>
      <w:r>
        <w:rPr>
          <w:rFonts w:ascii="Times New Roman"/>
          <w:b w:val="false"/>
          <w:i w:val="false"/>
          <w:color w:val="000000"/>
          <w:sz w:val="28"/>
        </w:rPr>
        <w:t xml:space="preserve">       1. О назначении (изменении, возобновлении выплаты, отказе в назначении) государственного специального пособия по спискам № 1, № 2</w:t>
      </w:r>
    </w:p>
    <w:p>
      <w:pPr>
        <w:spacing w:after="0"/>
        <w:ind w:left="0"/>
        <w:jc w:val="both"/>
      </w:pPr>
      <w:r>
        <w:rPr>
          <w:rFonts w:ascii="Times New Roman"/>
          <w:b w:val="false"/>
          <w:i w:val="false"/>
          <w:color w:val="000000"/>
          <w:sz w:val="28"/>
        </w:rPr>
        <w:t xml:space="preserve">       Гражданин(ка)_______________________________________________________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 ______________ ____ года</w:t>
      </w:r>
    </w:p>
    <w:p>
      <w:pPr>
        <w:spacing w:after="0"/>
        <w:ind w:left="0"/>
        <w:jc w:val="both"/>
      </w:pPr>
      <w:r>
        <w:rPr>
          <w:rFonts w:ascii="Times New Roman"/>
          <w:b w:val="false"/>
          <w:i w:val="false"/>
          <w:color w:val="000000"/>
          <w:sz w:val="28"/>
        </w:rPr>
        <w:t xml:space="preserve">       Дата обращения "___" ________________ 20 ____ года № __________________</w:t>
      </w:r>
    </w:p>
    <w:p>
      <w:pPr>
        <w:spacing w:after="0"/>
        <w:ind w:left="0"/>
        <w:jc w:val="both"/>
      </w:pPr>
      <w:r>
        <w:rPr>
          <w:rFonts w:ascii="Times New Roman"/>
          <w:b w:val="false"/>
          <w:i w:val="false"/>
          <w:color w:val="000000"/>
          <w:sz w:val="28"/>
        </w:rPr>
        <w:t xml:space="preserve">       Требуется трудовой стаж работы _________ лет.</w:t>
      </w:r>
    </w:p>
    <w:p>
      <w:pPr>
        <w:spacing w:after="0"/>
        <w:ind w:left="0"/>
        <w:jc w:val="both"/>
      </w:pPr>
      <w:r>
        <w:rPr>
          <w:rFonts w:ascii="Times New Roman"/>
          <w:b w:val="false"/>
          <w:i w:val="false"/>
          <w:color w:val="000000"/>
          <w:sz w:val="28"/>
        </w:rPr>
        <w:t xml:space="preserve">       Подтверждено _____ лет _____ месяцев ____ дней _____ (до 01.01.98 года)</w:t>
      </w:r>
    </w:p>
    <w:p>
      <w:pPr>
        <w:spacing w:after="0"/>
        <w:ind w:left="0"/>
        <w:jc w:val="both"/>
      </w:pPr>
      <w:r>
        <w:rPr>
          <w:rFonts w:ascii="Times New Roman"/>
          <w:b w:val="false"/>
          <w:i w:val="false"/>
          <w:color w:val="000000"/>
          <w:sz w:val="28"/>
        </w:rPr>
        <w:t xml:space="preserve">       Стаж по Списку № 1 (№ 2) ______ лет _____ месяцев ____ дней ________</w:t>
      </w:r>
    </w:p>
    <w:p>
      <w:pPr>
        <w:spacing w:after="0"/>
        <w:ind w:left="0"/>
        <w:jc w:val="both"/>
      </w:pPr>
      <w:r>
        <w:rPr>
          <w:rFonts w:ascii="Times New Roman"/>
          <w:b w:val="false"/>
          <w:i w:val="false"/>
          <w:color w:val="000000"/>
          <w:sz w:val="28"/>
        </w:rPr>
        <w:t xml:space="preserve">       Назначить пособие в соответствии с пунктом _____ статьи ______ Закона Республики Казахстан от "____" ______ ___года № ____________________.Размер месячного пособия в сумме ______________________________________ теңге __________________________ теңге (сумма прописью) с "_____" _____________ 20 ____ года по "_____" __________ 20 ___ год.</w:t>
      </w:r>
    </w:p>
    <w:p>
      <w:pPr>
        <w:spacing w:after="0"/>
        <w:ind w:left="0"/>
        <w:jc w:val="both"/>
      </w:pPr>
      <w:r>
        <w:rPr>
          <w:rFonts w:ascii="Times New Roman"/>
          <w:b w:val="false"/>
          <w:i w:val="false"/>
          <w:color w:val="000000"/>
          <w:sz w:val="28"/>
        </w:rPr>
        <w:t xml:space="preserve">       2. Отказать в назначении пособия_____________________________________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(основания)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 и</w:t>
            </w:r>
            <w:r>
              <w:br/>
            </w:r>
            <w:r>
              <w:rPr>
                <w:rFonts w:ascii="Times New Roman"/>
                <w:b w:val="false"/>
                <w:i w:val="false"/>
                <w:color w:val="000000"/>
                <w:sz w:val="20"/>
              </w:rPr>
              <w:t>пересмотра решения</w:t>
            </w:r>
            <w:r>
              <w:br/>
            </w:r>
            <w:r>
              <w:rPr>
                <w:rFonts w:ascii="Times New Roman"/>
                <w:b w:val="false"/>
                <w:i w:val="false"/>
                <w:color w:val="000000"/>
                <w:sz w:val="20"/>
              </w:rPr>
              <w:t>о его выплате</w:t>
            </w:r>
          </w:p>
        </w:tc>
      </w:tr>
    </w:tbl>
    <w:bookmarkStart w:name="z395" w:id="71"/>
    <w:p>
      <w:pPr>
        <w:spacing w:after="0"/>
        <w:ind w:left="0"/>
        <w:jc w:val="left"/>
      </w:pPr>
      <w:r>
        <w:rPr>
          <w:rFonts w:ascii="Times New Roman"/>
          <w:b/>
          <w:i w:val="false"/>
          <w:color w:val="000000"/>
        </w:rPr>
        <w:t xml:space="preserve"> Уведомление № ____о назначении (отказе в назначении) государственного специального пособия</w:t>
      </w:r>
    </w:p>
    <w:bookmarkEnd w:id="71"/>
    <w:p>
      <w:pPr>
        <w:spacing w:after="0"/>
        <w:ind w:left="0"/>
        <w:jc w:val="both"/>
      </w:pPr>
      <w:bookmarkStart w:name="z396" w:id="72"/>
      <w:r>
        <w:rPr>
          <w:rFonts w:ascii="Times New Roman"/>
          <w:b w:val="false"/>
          <w:i w:val="false"/>
          <w:color w:val="000000"/>
          <w:sz w:val="28"/>
        </w:rPr>
        <w:t>
      от "___" _____________20__ года</w:t>
      </w:r>
    </w:p>
    <w:bookmarkEnd w:id="72"/>
    <w:p>
      <w:pPr>
        <w:spacing w:after="0"/>
        <w:ind w:left="0"/>
        <w:jc w:val="both"/>
      </w:pPr>
      <w:r>
        <w:rPr>
          <w:rFonts w:ascii="Times New Roman"/>
          <w:b w:val="false"/>
          <w:i w:val="false"/>
          <w:color w:val="000000"/>
          <w:sz w:val="28"/>
        </w:rPr>
        <w:t xml:space="preserve">       Гражданин(ка)____________________________________________________________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Решением уполномоченного органа по назначению пособия № от "__" __ 20__ года Вам утверждена государственное специальное пособие в размере _________________________________________________________________________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________20____ года.</w:t>
      </w:r>
    </w:p>
    <w:p>
      <w:pPr>
        <w:spacing w:after="0"/>
        <w:ind w:left="0"/>
        <w:jc w:val="both"/>
      </w:pPr>
      <w:r>
        <w:rPr>
          <w:rFonts w:ascii="Times New Roman"/>
          <w:b w:val="false"/>
          <w:i w:val="false"/>
          <w:color w:val="000000"/>
          <w:sz w:val="28"/>
        </w:rPr>
        <w:t xml:space="preserve">       Отказано в назначении ____________________________________________________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О дате выплаты будет сообщено дополнительно sms-уведомлением.</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 и</w:t>
            </w:r>
            <w:r>
              <w:br/>
            </w:r>
            <w:r>
              <w:rPr>
                <w:rFonts w:ascii="Times New Roman"/>
                <w:b w:val="false"/>
                <w:i w:val="false"/>
                <w:color w:val="000000"/>
                <w:sz w:val="20"/>
              </w:rPr>
              <w:t>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73"/>
          <w:p>
            <w:pPr>
              <w:spacing w:after="20"/>
              <w:ind w:left="20"/>
              <w:jc w:val="both"/>
            </w:pPr>
            <w:r>
              <w:rPr>
                <w:rFonts w:ascii="Times New Roman"/>
                <w:b w:val="false"/>
                <w:i w:val="false"/>
                <w:color w:val="000000"/>
                <w:sz w:val="20"/>
              </w:rPr>
              <w:t>
Герб</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 жәрдемақы алушының куәлігі</w:t>
            </w:r>
          </w:p>
          <w:p>
            <w:pPr>
              <w:spacing w:after="20"/>
              <w:ind w:left="20"/>
              <w:jc w:val="both"/>
            </w:pPr>
            <w:r>
              <w:rPr>
                <w:rFonts w:ascii="Times New Roman"/>
                <w:b w:val="false"/>
                <w:i w:val="false"/>
                <w:color w:val="000000"/>
                <w:sz w:val="20"/>
              </w:rPr>
              <w:t>
Удостоверение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74"/>
          <w:p>
            <w:pPr>
              <w:spacing w:after="20"/>
              <w:ind w:left="20"/>
              <w:jc w:val="both"/>
            </w:pPr>
            <w:r>
              <w:rPr>
                <w:rFonts w:ascii="Times New Roman"/>
                <w:b w:val="false"/>
                <w:i w:val="false"/>
                <w:color w:val="000000"/>
                <w:sz w:val="20"/>
              </w:rPr>
              <w:t>
Куәлiк № __________________</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ж.\г.</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Мөрдің орыны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75"/>
          <w:p>
            <w:pPr>
              <w:spacing w:after="20"/>
              <w:ind w:left="20"/>
              <w:jc w:val="both"/>
            </w:pPr>
            <w:r>
              <w:rPr>
                <w:rFonts w:ascii="Times New Roman"/>
                <w:b w:val="false"/>
                <w:i w:val="false"/>
                <w:color w:val="000000"/>
                <w:sz w:val="20"/>
              </w:rPr>
              <w:t>
1. Қазақстан Республикасы Әлеуметтік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кодексінің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 20 _ ж.</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мемлекеттiк базалық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w:t>
            </w:r>
          </w:p>
          <w:p>
            <w:pPr>
              <w:spacing w:after="20"/>
              <w:ind w:left="20"/>
              <w:jc w:val="both"/>
            </w:pPr>
            <w:r>
              <w:rPr>
                <w:rFonts w:ascii="Times New Roman"/>
                <w:b w:val="false"/>
                <w:i w:val="false"/>
                <w:color w:val="000000"/>
                <w:sz w:val="20"/>
              </w:rPr>
              <w:t>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6"/>
          <w:p>
            <w:pPr>
              <w:spacing w:after="20"/>
              <w:ind w:left="20"/>
              <w:jc w:val="both"/>
            </w:pPr>
            <w:r>
              <w:rPr>
                <w:rFonts w:ascii="Times New Roman"/>
                <w:b w:val="false"/>
                <w:i w:val="false"/>
                <w:color w:val="000000"/>
                <w:sz w:val="20"/>
              </w:rPr>
              <w:t>
1. В соответствии со статьей________</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Закона Республики Казахстан назначена (о)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w:t>
            </w:r>
          </w:p>
          <w:p>
            <w:pPr>
              <w:spacing w:after="20"/>
              <w:ind w:left="20"/>
              <w:jc w:val="both"/>
            </w:pPr>
            <w:r>
              <w:rPr>
                <w:rFonts w:ascii="Times New Roman"/>
                <w:b w:val="false"/>
                <w:i w:val="false"/>
                <w:color w:val="000000"/>
                <w:sz w:val="20"/>
              </w:rPr>
              <w:t>
20 ___ года в размере ______________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77"/>
          <w:p>
            <w:pPr>
              <w:spacing w:after="20"/>
              <w:ind w:left="20"/>
              <w:jc w:val="both"/>
            </w:pPr>
            <w:r>
              <w:rPr>
                <w:rFonts w:ascii="Times New Roman"/>
                <w:b w:val="false"/>
                <w:i w:val="false"/>
                <w:color w:val="000000"/>
                <w:sz w:val="20"/>
              </w:rPr>
              <w:t>
№ _____ Куәлiкке қосымша бет</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(қалалық)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төленсiн.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78"/>
          <w:p>
            <w:pPr>
              <w:spacing w:after="20"/>
              <w:ind w:left="20"/>
              <w:jc w:val="both"/>
            </w:pPr>
            <w:r>
              <w:rPr>
                <w:rFonts w:ascii="Times New Roman"/>
                <w:b w:val="false"/>
                <w:i w:val="false"/>
                <w:color w:val="000000"/>
                <w:sz w:val="20"/>
              </w:rPr>
              <w:t>
Вкладыш к удостоверению № ____</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производится с</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 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79"/>
          <w:p>
            <w:pPr>
              <w:spacing w:after="20"/>
              <w:ind w:left="20"/>
              <w:jc w:val="both"/>
            </w:pPr>
            <w:r>
              <w:rPr>
                <w:rFonts w:ascii="Times New Roman"/>
                <w:b w:val="false"/>
                <w:i w:val="false"/>
                <w:color w:val="000000"/>
                <w:sz w:val="20"/>
              </w:rPr>
              <w:t>
Зейнетақы (жәрдемақы)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төлеу мерзiмi ұзартылды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оның мөлшерi</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өзгертiлдi 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тағайындалды.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өтілі,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мүгедектiк тобы,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асырауындағы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саны және басқалар) өзгеруiне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 __________________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80"/>
          <w:p>
            <w:pPr>
              <w:spacing w:after="20"/>
              <w:ind w:left="20"/>
              <w:jc w:val="both"/>
            </w:pPr>
            <w:r>
              <w:rPr>
                <w:rFonts w:ascii="Times New Roman"/>
                <w:b w:val="false"/>
                <w:i w:val="false"/>
                <w:color w:val="000000"/>
                <w:sz w:val="20"/>
              </w:rPr>
              <w:t>
Выплата пенсии(пособия) продлена или</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 размер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в связи с изменением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 и</w:t>
            </w:r>
            <w:r>
              <w:br/>
            </w:r>
            <w:r>
              <w:rPr>
                <w:rFonts w:ascii="Times New Roman"/>
                <w:b w:val="false"/>
                <w:i w:val="false"/>
                <w:color w:val="000000"/>
                <w:sz w:val="20"/>
              </w:rPr>
              <w:t>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19" w:id="81"/>
      <w:r>
        <w:rPr>
          <w:rFonts w:ascii="Times New Roman"/>
          <w:b w:val="false"/>
          <w:i w:val="false"/>
          <w:color w:val="000000"/>
          <w:sz w:val="28"/>
        </w:rPr>
        <w:t>
      Код ____________________________</w:t>
      </w:r>
    </w:p>
    <w:bookmarkEnd w:id="81"/>
    <w:p>
      <w:pPr>
        <w:spacing w:after="0"/>
        <w:ind w:left="0"/>
        <w:jc w:val="both"/>
      </w:pPr>
      <w:r>
        <w:rPr>
          <w:rFonts w:ascii="Times New Roman"/>
          <w:b w:val="false"/>
          <w:i w:val="false"/>
          <w:color w:val="000000"/>
          <w:sz w:val="28"/>
        </w:rPr>
        <w:t xml:space="preserve">       Область (город) __________________</w:t>
      </w:r>
    </w:p>
    <w:p>
      <w:pPr>
        <w:spacing w:after="0"/>
        <w:ind w:left="0"/>
        <w:jc w:val="both"/>
      </w:pPr>
      <w:r>
        <w:rPr>
          <w:rFonts w:ascii="Times New Roman"/>
          <w:b w:val="false"/>
          <w:i w:val="false"/>
          <w:color w:val="000000"/>
          <w:sz w:val="28"/>
        </w:rPr>
        <w:t xml:space="preserve">       Решение № ____ от "_____" _______ 20 ____ года</w:t>
      </w:r>
    </w:p>
    <w:p>
      <w:pPr>
        <w:spacing w:after="0"/>
        <w:ind w:left="0"/>
        <w:jc w:val="both"/>
      </w:pPr>
      <w:r>
        <w:rPr>
          <w:rFonts w:ascii="Times New Roman"/>
          <w:b w:val="false"/>
          <w:i w:val="false"/>
          <w:color w:val="000000"/>
          <w:sz w:val="28"/>
        </w:rPr>
        <w:t xml:space="preserve">       Департамент Комитета регулирования и контроля в сфере социальной защиты по ________________________ области (городу)</w:t>
      </w:r>
    </w:p>
    <w:p>
      <w:pPr>
        <w:spacing w:after="0"/>
        <w:ind w:left="0"/>
        <w:jc w:val="both"/>
      </w:pPr>
      <w:r>
        <w:rPr>
          <w:rFonts w:ascii="Times New Roman"/>
          <w:b w:val="false"/>
          <w:i w:val="false"/>
          <w:color w:val="000000"/>
          <w:sz w:val="28"/>
        </w:rPr>
        <w:t xml:space="preserve">       № дела __________</w:t>
      </w:r>
    </w:p>
    <w:p>
      <w:pPr>
        <w:spacing w:after="0"/>
        <w:ind w:left="0"/>
        <w:jc w:val="both"/>
      </w:pPr>
      <w:r>
        <w:rPr>
          <w:rFonts w:ascii="Times New Roman"/>
          <w:b w:val="false"/>
          <w:i w:val="false"/>
          <w:color w:val="000000"/>
          <w:sz w:val="28"/>
        </w:rPr>
        <w:t xml:space="preserve">       1. О повышении размера государственного специального пособия</w:t>
      </w:r>
    </w:p>
    <w:p>
      <w:pPr>
        <w:spacing w:after="0"/>
        <w:ind w:left="0"/>
        <w:jc w:val="both"/>
      </w:pPr>
      <w:r>
        <w:rPr>
          <w:rFonts w:ascii="Times New Roman"/>
          <w:b w:val="false"/>
          <w:i w:val="false"/>
          <w:color w:val="000000"/>
          <w:sz w:val="28"/>
        </w:rPr>
        <w:t xml:space="preserve">       Гражданин(ки)___________________________________________________</w:t>
      </w:r>
    </w:p>
    <w:p>
      <w:pPr>
        <w:spacing w:after="0"/>
        <w:ind w:left="0"/>
        <w:jc w:val="both"/>
      </w:pPr>
      <w:r>
        <w:rPr>
          <w:rFonts w:ascii="Times New Roman"/>
          <w:b w:val="false"/>
          <w:i w:val="false"/>
          <w:color w:val="000000"/>
          <w:sz w:val="28"/>
        </w:rPr>
        <w:t xml:space="preserve">       Пол _________________ Дата рождения "__ " _______________ ___года</w:t>
      </w:r>
    </w:p>
    <w:p>
      <w:pPr>
        <w:spacing w:after="0"/>
        <w:ind w:left="0"/>
        <w:jc w:val="both"/>
      </w:pPr>
      <w:r>
        <w:rPr>
          <w:rFonts w:ascii="Times New Roman"/>
          <w:b w:val="false"/>
          <w:i w:val="false"/>
          <w:color w:val="000000"/>
          <w:sz w:val="28"/>
        </w:rPr>
        <w:t xml:space="preserve">       Трудовой стаж: ____ лет ___ месяцев (до 1 января 1998 года)</w:t>
      </w:r>
    </w:p>
    <w:p>
      <w:pPr>
        <w:spacing w:after="0"/>
        <w:ind w:left="0"/>
        <w:jc w:val="both"/>
      </w:pPr>
      <w:r>
        <w:rPr>
          <w:rFonts w:ascii="Times New Roman"/>
          <w:b w:val="false"/>
          <w:i w:val="false"/>
          <w:color w:val="000000"/>
          <w:sz w:val="28"/>
        </w:rPr>
        <w:t xml:space="preserve">       Размер пособия до "___" ___________ 20___ года ________________ теңге</w:t>
      </w:r>
    </w:p>
    <w:p>
      <w:pPr>
        <w:spacing w:after="0"/>
        <w:ind w:left="0"/>
        <w:jc w:val="both"/>
      </w:pPr>
      <w:r>
        <w:rPr>
          <w:rFonts w:ascii="Times New Roman"/>
          <w:b w:val="false"/>
          <w:i w:val="false"/>
          <w:color w:val="000000"/>
          <w:sz w:val="28"/>
        </w:rPr>
        <w:t xml:space="preserve">       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Повысить размер пособия в соответствии с 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с "_____" ___________________ 20 ______ года</w:t>
      </w:r>
    </w:p>
    <w:p>
      <w:pPr>
        <w:spacing w:after="0"/>
        <w:ind w:left="0"/>
        <w:jc w:val="both"/>
      </w:pPr>
      <w:r>
        <w:rPr>
          <w:rFonts w:ascii="Times New Roman"/>
          <w:b w:val="false"/>
          <w:i w:val="false"/>
          <w:color w:val="000000"/>
          <w:sz w:val="28"/>
        </w:rPr>
        <w:t xml:space="preserve">       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Руководитель департамента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 и</w:t>
            </w:r>
            <w:r>
              <w:br/>
            </w:r>
            <w:r>
              <w:rPr>
                <w:rFonts w:ascii="Times New Roman"/>
                <w:b w:val="false"/>
                <w:i w:val="false"/>
                <w:color w:val="000000"/>
                <w:sz w:val="20"/>
              </w:rPr>
              <w:t>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3" w:id="82"/>
      <w:r>
        <w:rPr>
          <w:rFonts w:ascii="Times New Roman"/>
          <w:b w:val="false"/>
          <w:i w:val="false"/>
          <w:color w:val="000000"/>
          <w:sz w:val="28"/>
        </w:rPr>
        <w:t>
      Код ___________________</w:t>
      </w:r>
    </w:p>
    <w:bookmarkEnd w:id="82"/>
    <w:p>
      <w:pPr>
        <w:spacing w:after="0"/>
        <w:ind w:left="0"/>
        <w:jc w:val="both"/>
      </w:pPr>
      <w:r>
        <w:rPr>
          <w:rFonts w:ascii="Times New Roman"/>
          <w:b w:val="false"/>
          <w:i w:val="false"/>
          <w:color w:val="000000"/>
          <w:sz w:val="28"/>
        </w:rPr>
        <w:t xml:space="preserve">       Область (город)_________</w:t>
      </w:r>
    </w:p>
    <w:p>
      <w:pPr>
        <w:spacing w:after="0"/>
        <w:ind w:left="0"/>
        <w:jc w:val="both"/>
      </w:pPr>
      <w:r>
        <w:rPr>
          <w:rFonts w:ascii="Times New Roman"/>
          <w:b w:val="false"/>
          <w:i w:val="false"/>
          <w:color w:val="000000"/>
          <w:sz w:val="28"/>
        </w:rPr>
        <w:t xml:space="preserve">       Решение № ____ от "____" _______ 20 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по _____________________________________ области (городу)</w:t>
      </w:r>
    </w:p>
    <w:p>
      <w:pPr>
        <w:spacing w:after="0"/>
        <w:ind w:left="0"/>
        <w:jc w:val="both"/>
      </w:pPr>
      <w:r>
        <w:rPr>
          <w:rFonts w:ascii="Times New Roman"/>
          <w:b w:val="false"/>
          <w:i w:val="false"/>
          <w:color w:val="000000"/>
          <w:sz w:val="28"/>
        </w:rPr>
        <w:t xml:space="preserve">       № дела ______________</w:t>
      </w:r>
    </w:p>
    <w:p>
      <w:pPr>
        <w:spacing w:after="0"/>
        <w:ind w:left="0"/>
        <w:jc w:val="both"/>
      </w:pPr>
      <w:r>
        <w:rPr>
          <w:rFonts w:ascii="Times New Roman"/>
          <w:b w:val="false"/>
          <w:i w:val="false"/>
          <w:color w:val="000000"/>
          <w:sz w:val="28"/>
        </w:rPr>
        <w:t xml:space="preserve">       Об удержании суммы государственного специального пособия</w:t>
      </w:r>
    </w:p>
    <w:p>
      <w:pPr>
        <w:spacing w:after="0"/>
        <w:ind w:left="0"/>
        <w:jc w:val="both"/>
      </w:pPr>
      <w:r>
        <w:rPr>
          <w:rFonts w:ascii="Times New Roman"/>
          <w:b w:val="false"/>
          <w:i w:val="false"/>
          <w:color w:val="000000"/>
          <w:sz w:val="28"/>
        </w:rPr>
        <w:t xml:space="preserve">       Гражданина(ки)__________________________________________________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 ____________ 19 ____ года</w:t>
      </w:r>
    </w:p>
    <w:p>
      <w:pPr>
        <w:spacing w:after="0"/>
        <w:ind w:left="0"/>
        <w:jc w:val="both"/>
      </w:pPr>
      <w:r>
        <w:rPr>
          <w:rFonts w:ascii="Times New Roman"/>
          <w:b w:val="false"/>
          <w:i w:val="false"/>
          <w:color w:val="000000"/>
          <w:sz w:val="28"/>
        </w:rPr>
        <w:t xml:space="preserve">       Размер пенсионных выплат (пособия) ___________________________теңге</w:t>
      </w:r>
    </w:p>
    <w:p>
      <w:pPr>
        <w:spacing w:after="0"/>
        <w:ind w:left="0"/>
        <w:jc w:val="both"/>
      </w:pPr>
      <w:r>
        <w:rPr>
          <w:rFonts w:ascii="Times New Roman"/>
          <w:b w:val="false"/>
          <w:i w:val="false"/>
          <w:color w:val="000000"/>
          <w:sz w:val="28"/>
        </w:rPr>
        <w:t xml:space="preserve">       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 __________ 20___ года.</w:t>
      </w:r>
    </w:p>
    <w:p>
      <w:pPr>
        <w:spacing w:after="0"/>
        <w:ind w:left="0"/>
        <w:jc w:val="both"/>
      </w:pPr>
      <w:r>
        <w:rPr>
          <w:rFonts w:ascii="Times New Roman"/>
          <w:b w:val="false"/>
          <w:i w:val="false"/>
          <w:color w:val="000000"/>
          <w:sz w:val="28"/>
        </w:rPr>
        <w:t xml:space="preserve">       Размер удержания _____________________________________________________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 xml:space="preserve">       с "_____" ________ 20 __ года до полного погашения.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 и</w:t>
            </w:r>
            <w:r>
              <w:br/>
            </w:r>
            <w:r>
              <w:rPr>
                <w:rFonts w:ascii="Times New Roman"/>
                <w:b w:val="false"/>
                <w:i w:val="false"/>
                <w:color w:val="000000"/>
                <w:sz w:val="20"/>
              </w:rPr>
              <w:t>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83"/>
    <w:p>
      <w:pPr>
        <w:spacing w:after="0"/>
        <w:ind w:left="0"/>
        <w:jc w:val="left"/>
      </w:pPr>
      <w:r>
        <w:rPr>
          <w:rFonts w:ascii="Times New Roman"/>
          <w:b/>
          <w:i w:val="false"/>
          <w:color w:val="000000"/>
        </w:rPr>
        <w:t xml:space="preserve"> Дело получателя пособия: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получателя пособия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84"/>
    <w:p>
      <w:pPr>
        <w:spacing w:after="0"/>
        <w:ind w:left="0"/>
        <w:jc w:val="left"/>
      </w:pPr>
      <w:r>
        <w:rPr>
          <w:rFonts w:ascii="Times New Roman"/>
          <w:b/>
          <w:i w:val="false"/>
          <w:color w:val="000000"/>
        </w:rPr>
        <w:t xml:space="preserve"> Отметки о принятии и снятии с учета: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85"/>
          <w:p>
            <w:pPr>
              <w:spacing w:after="20"/>
              <w:ind w:left="20"/>
              <w:jc w:val="both"/>
            </w:pPr>
            <w:r>
              <w:rPr>
                <w:rFonts w:ascii="Times New Roman"/>
                <w:b w:val="false"/>
                <w:i w:val="false"/>
                <w:color w:val="000000"/>
                <w:sz w:val="20"/>
              </w:rPr>
              <w:t>
Снять с учета с "_____" ________ 20 __________ года</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 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 Руководитель отделения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 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 теңге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 Руководитель отделения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Снять с учета с "____" 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 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М.П. Руководитель отделения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 _____________20______года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 теңге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М.П. Руководитель отделения ____________________________</w:t>
            </w:r>
          </w:p>
        </w:tc>
      </w:tr>
    </w:tbl>
    <w:bookmarkStart w:name="z550" w:id="86"/>
    <w:p>
      <w:pPr>
        <w:spacing w:after="0"/>
        <w:ind w:left="0"/>
        <w:jc w:val="left"/>
      </w:pPr>
      <w:r>
        <w:rPr>
          <w:rFonts w:ascii="Times New Roman"/>
          <w:b/>
          <w:i w:val="false"/>
          <w:color w:val="000000"/>
        </w:rPr>
        <w:t xml:space="preserve"> Отметки о проведении инвентаризации: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87"/>
          <w:p>
            <w:pPr>
              <w:spacing w:after="20"/>
              <w:ind w:left="20"/>
              <w:jc w:val="both"/>
            </w:pPr>
            <w:r>
              <w:rPr>
                <w:rFonts w:ascii="Times New Roman"/>
                <w:b w:val="false"/>
                <w:i w:val="false"/>
                <w:color w:val="000000"/>
                <w:sz w:val="20"/>
              </w:rPr>
              <w:t>
____ листов (дата, подпись, ___ листов (дата, подпись)</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Скачать</w:t>
            </w:r>
          </w:p>
        </w:tc>
      </w:tr>
    </w:tbl>
    <w:bookmarkStart w:name="z557" w:id="88"/>
    <w:p>
      <w:pPr>
        <w:spacing w:after="0"/>
        <w:ind w:left="0"/>
        <w:jc w:val="left"/>
      </w:pPr>
      <w:r>
        <w:rPr>
          <w:rFonts w:ascii="Times New Roman"/>
          <w:b/>
          <w:i w:val="false"/>
          <w:color w:val="000000"/>
        </w:rPr>
        <w:t xml:space="preserve"> Отметки о проверке дел:</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89"/>
          <w:p>
            <w:pPr>
              <w:spacing w:after="20"/>
              <w:ind w:left="20"/>
              <w:jc w:val="both"/>
            </w:pPr>
            <w:r>
              <w:rPr>
                <w:rFonts w:ascii="Times New Roman"/>
                <w:b w:val="false"/>
                <w:i w:val="false"/>
                <w:color w:val="000000"/>
                <w:sz w:val="20"/>
              </w:rPr>
              <w:t>
___________|_____________________________________|</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2" w:id="90"/>
      <w:r>
        <w:rPr>
          <w:rFonts w:ascii="Times New Roman"/>
          <w:b w:val="false"/>
          <w:i w:val="false"/>
          <w:color w:val="000000"/>
          <w:sz w:val="28"/>
        </w:rPr>
        <w:t>
      Код района ______________________ Область (город) __________________</w:t>
      </w:r>
    </w:p>
    <w:bookmarkEnd w:id="90"/>
    <w:p>
      <w:pPr>
        <w:spacing w:after="0"/>
        <w:ind w:left="0"/>
        <w:jc w:val="both"/>
      </w:pPr>
      <w:r>
        <w:rPr>
          <w:rFonts w:ascii="Times New Roman"/>
          <w:b w:val="false"/>
          <w:i w:val="false"/>
          <w:color w:val="000000"/>
          <w:sz w:val="28"/>
        </w:rPr>
        <w:t xml:space="preserve">       Решение № ____ от "___" ________ 20 ___ года Департамента Комитета регулирования и контроля в сфере социальной защиты населения по________________________________________________ области (городу)</w:t>
      </w:r>
    </w:p>
    <w:p>
      <w:pPr>
        <w:spacing w:after="0"/>
        <w:ind w:left="0"/>
        <w:jc w:val="both"/>
      </w:pPr>
      <w:r>
        <w:rPr>
          <w:rFonts w:ascii="Times New Roman"/>
          <w:b w:val="false"/>
          <w:i w:val="false"/>
          <w:color w:val="000000"/>
          <w:sz w:val="28"/>
        </w:rPr>
        <w:t xml:space="preserve">       № дела ________________________________________________________</w:t>
      </w:r>
    </w:p>
    <w:p>
      <w:pPr>
        <w:spacing w:after="0"/>
        <w:ind w:left="0"/>
        <w:jc w:val="both"/>
      </w:pPr>
      <w:r>
        <w:rPr>
          <w:rFonts w:ascii="Times New Roman"/>
          <w:b w:val="false"/>
          <w:i w:val="false"/>
          <w:color w:val="000000"/>
          <w:sz w:val="28"/>
        </w:rPr>
        <w:t xml:space="preserve">       1. О назначении (отказе в назначении) специального профессионального государственного пособия</w:t>
      </w:r>
    </w:p>
    <w:p>
      <w:pPr>
        <w:spacing w:after="0"/>
        <w:ind w:left="0"/>
        <w:jc w:val="both"/>
      </w:pPr>
      <w:r>
        <w:rPr>
          <w:rFonts w:ascii="Times New Roman"/>
          <w:b w:val="false"/>
          <w:i w:val="false"/>
          <w:color w:val="000000"/>
          <w:sz w:val="28"/>
        </w:rPr>
        <w:t xml:space="preserve">       Гражданин(ка) 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 ______________ ____ года</w:t>
      </w:r>
    </w:p>
    <w:p>
      <w:pPr>
        <w:spacing w:after="0"/>
        <w:ind w:left="0"/>
        <w:jc w:val="both"/>
      </w:pPr>
      <w:r>
        <w:rPr>
          <w:rFonts w:ascii="Times New Roman"/>
          <w:b w:val="false"/>
          <w:i w:val="false"/>
          <w:color w:val="000000"/>
          <w:sz w:val="28"/>
        </w:rPr>
        <w:t xml:space="preserve">       Дата обращения "___" ________________ 20 ____ года № _____________</w:t>
      </w:r>
    </w:p>
    <w:p>
      <w:pPr>
        <w:spacing w:after="0"/>
        <w:ind w:left="0"/>
        <w:jc w:val="both"/>
      </w:pPr>
      <w:r>
        <w:rPr>
          <w:rFonts w:ascii="Times New Roman"/>
          <w:b w:val="false"/>
          <w:i w:val="false"/>
          <w:color w:val="000000"/>
          <w:sz w:val="28"/>
        </w:rPr>
        <w:t xml:space="preserve">       Подтверждена уплата обязательных профессиональных пенсионных взносов _____ лет _____ месяцев</w:t>
      </w:r>
    </w:p>
    <w:p>
      <w:pPr>
        <w:spacing w:after="0"/>
        <w:ind w:left="0"/>
        <w:jc w:val="both"/>
      </w:pPr>
      <w:r>
        <w:rPr>
          <w:rFonts w:ascii="Times New Roman"/>
          <w:b w:val="false"/>
          <w:i w:val="false"/>
          <w:color w:val="000000"/>
          <w:sz w:val="28"/>
        </w:rPr>
        <w:t xml:space="preserve">       Назначить пособие в соответствии с пунктом _____ статьи ______</w:t>
      </w:r>
    </w:p>
    <w:p>
      <w:pPr>
        <w:spacing w:after="0"/>
        <w:ind w:left="0"/>
        <w:jc w:val="both"/>
      </w:pPr>
      <w:r>
        <w:rPr>
          <w:rFonts w:ascii="Times New Roman"/>
          <w:b w:val="false"/>
          <w:i w:val="false"/>
          <w:color w:val="000000"/>
          <w:sz w:val="28"/>
        </w:rPr>
        <w:t xml:space="preserve">       Социального Кодекса Республики Казахстан</w:t>
      </w:r>
    </w:p>
    <w:p>
      <w:pPr>
        <w:spacing w:after="0"/>
        <w:ind w:left="0"/>
        <w:jc w:val="both"/>
      </w:pPr>
      <w:r>
        <w:rPr>
          <w:rFonts w:ascii="Times New Roman"/>
          <w:b w:val="false"/>
          <w:i w:val="false"/>
          <w:color w:val="000000"/>
          <w:sz w:val="28"/>
        </w:rPr>
        <w:t xml:space="preserve">       Размер месячного пособия в сумме ___________________________ теңге</w:t>
      </w:r>
    </w:p>
    <w:p>
      <w:pPr>
        <w:spacing w:after="0"/>
        <w:ind w:left="0"/>
        <w:jc w:val="both"/>
      </w:pPr>
      <w:r>
        <w:rPr>
          <w:rFonts w:ascii="Times New Roman"/>
          <w:b w:val="false"/>
          <w:i w:val="false"/>
          <w:color w:val="000000"/>
          <w:sz w:val="28"/>
        </w:rPr>
        <w:t xml:space="preserve">       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"_____" _____________ 20 ____ года по "_____" __________ 20 ___ год.</w:t>
      </w:r>
    </w:p>
    <w:p>
      <w:pPr>
        <w:spacing w:after="0"/>
        <w:ind w:left="0"/>
        <w:jc w:val="both"/>
      </w:pPr>
      <w:r>
        <w:rPr>
          <w:rFonts w:ascii="Times New Roman"/>
          <w:b w:val="false"/>
          <w:i w:val="false"/>
          <w:color w:val="000000"/>
          <w:sz w:val="28"/>
        </w:rPr>
        <w:t xml:space="preserve">       2. Отказать в назначении пособия</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(основания)</w:t>
      </w:r>
    </w:p>
    <w:p>
      <w:pPr>
        <w:spacing w:after="0"/>
        <w:ind w:left="0"/>
        <w:jc w:val="both"/>
      </w:pPr>
      <w:r>
        <w:rPr>
          <w:rFonts w:ascii="Times New Roman"/>
          <w:b w:val="false"/>
          <w:i w:val="false"/>
          <w:color w:val="000000"/>
          <w:sz w:val="28"/>
        </w:rPr>
        <w:t xml:space="preserve">       Руководитель департамента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6" w:id="91"/>
    <w:p>
      <w:pPr>
        <w:spacing w:after="0"/>
        <w:ind w:left="0"/>
        <w:jc w:val="left"/>
      </w:pPr>
      <w:r>
        <w:rPr>
          <w:rFonts w:ascii="Times New Roman"/>
          <w:b/>
          <w:i w:val="false"/>
          <w:color w:val="000000"/>
        </w:rPr>
        <w:t xml:space="preserve"> Уведомление № ____о назначении (отказе в назначении) специального профессионального государственного пособия</w:t>
      </w:r>
    </w:p>
    <w:bookmarkEnd w:id="91"/>
    <w:p>
      <w:pPr>
        <w:spacing w:after="0"/>
        <w:ind w:left="0"/>
        <w:jc w:val="both"/>
      </w:pPr>
      <w:bookmarkStart w:name="z577" w:id="92"/>
      <w:r>
        <w:rPr>
          <w:rFonts w:ascii="Times New Roman"/>
          <w:b w:val="false"/>
          <w:i w:val="false"/>
          <w:color w:val="000000"/>
          <w:sz w:val="28"/>
        </w:rPr>
        <w:t>
      от "___" _____________20__ года</w:t>
      </w:r>
    </w:p>
    <w:bookmarkEnd w:id="92"/>
    <w:p>
      <w:pPr>
        <w:spacing w:after="0"/>
        <w:ind w:left="0"/>
        <w:jc w:val="both"/>
      </w:pPr>
      <w:r>
        <w:rPr>
          <w:rFonts w:ascii="Times New Roman"/>
          <w:b w:val="false"/>
          <w:i w:val="false"/>
          <w:color w:val="000000"/>
          <w:sz w:val="28"/>
        </w:rPr>
        <w:t xml:space="preserve">       Гражданин(ка)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Решением уполномоченного органа по назначению пособия № от "__" __ 20__ года Вам назначено (отказано в назначении) специальное профессиональное государственное пособие в размере____ теңге 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________20____ года.</w:t>
      </w:r>
    </w:p>
    <w:p>
      <w:pPr>
        <w:spacing w:after="0"/>
        <w:ind w:left="0"/>
        <w:jc w:val="both"/>
      </w:pPr>
      <w:r>
        <w:rPr>
          <w:rFonts w:ascii="Times New Roman"/>
          <w:b w:val="false"/>
          <w:i w:val="false"/>
          <w:color w:val="000000"/>
          <w:sz w:val="28"/>
        </w:rPr>
        <w:t xml:space="preserve">       Отказано в назначении 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О дате выплаты будет сообщено дополнительно sms-уведомлением.</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выплаты</w:t>
            </w:r>
            <w:r>
              <w:br/>
            </w:r>
            <w:r>
              <w:rPr>
                <w:rFonts w:ascii="Times New Roman"/>
                <w:b w:val="false"/>
                <w:i w:val="false"/>
                <w:color w:val="000000"/>
                <w:sz w:val="20"/>
              </w:rPr>
              <w:t>специального 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3"/>
          <w:p>
            <w:pPr>
              <w:spacing w:after="20"/>
              <w:ind w:left="20"/>
              <w:jc w:val="both"/>
            </w:pPr>
            <w:r>
              <w:rPr>
                <w:rFonts w:ascii="Times New Roman"/>
                <w:b w:val="false"/>
                <w:i w:val="false"/>
                <w:color w:val="000000"/>
                <w:sz w:val="20"/>
              </w:rPr>
              <w:t>
Герб</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 куәлігі</w:t>
            </w:r>
          </w:p>
          <w:p>
            <w:pPr>
              <w:spacing w:after="20"/>
              <w:ind w:left="20"/>
              <w:jc w:val="both"/>
            </w:pPr>
            <w:r>
              <w:rPr>
                <w:rFonts w:ascii="Times New Roman"/>
                <w:b w:val="false"/>
                <w:i w:val="false"/>
                <w:color w:val="000000"/>
                <w:sz w:val="20"/>
              </w:rPr>
              <w:t>
Удостоверение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94"/>
          <w:p>
            <w:pPr>
              <w:spacing w:after="20"/>
              <w:ind w:left="20"/>
              <w:jc w:val="both"/>
            </w:pPr>
            <w:r>
              <w:rPr>
                <w:rFonts w:ascii="Times New Roman"/>
                <w:b w:val="false"/>
                <w:i w:val="false"/>
                <w:color w:val="000000"/>
                <w:sz w:val="20"/>
              </w:rPr>
              <w:t>
Куәлiк № __________________</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(ол болған жағдайда) -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жылы/года.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Мөрдің орыны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___20__ жылы/года.</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95"/>
          <w:p>
            <w:pPr>
              <w:spacing w:after="20"/>
              <w:ind w:left="20"/>
              <w:jc w:val="both"/>
            </w:pPr>
            <w:r>
              <w:rPr>
                <w:rFonts w:ascii="Times New Roman"/>
                <w:b w:val="false"/>
                <w:i w:val="false"/>
                <w:color w:val="000000"/>
                <w:sz w:val="20"/>
              </w:rPr>
              <w:t>
1. Қазақстан Республикасы Әлеуметтік кодексінің (немесе) ______________________</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 _____________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мөлшерiнде 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 дейiн__________________________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 мүшелерi саны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 _____ 20 _ жылдан.</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96"/>
          <w:p>
            <w:pPr>
              <w:spacing w:after="20"/>
              <w:ind w:left="20"/>
              <w:jc w:val="both"/>
            </w:pPr>
            <w:r>
              <w:rPr>
                <w:rFonts w:ascii="Times New Roman"/>
                <w:b w:val="false"/>
                <w:i w:val="false"/>
                <w:color w:val="000000"/>
                <w:sz w:val="20"/>
              </w:rPr>
              <w:t>
1. В соответствии со статьей ________</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Социального кодекса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(или) Закона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назначена (о)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w:t>
            </w:r>
          </w:p>
          <w:p>
            <w:pPr>
              <w:spacing w:after="20"/>
              <w:ind w:left="20"/>
              <w:jc w:val="both"/>
            </w:pPr>
            <w:r>
              <w:rPr>
                <w:rFonts w:ascii="Times New Roman"/>
                <w:b w:val="false"/>
                <w:i w:val="false"/>
                <w:color w:val="000000"/>
                <w:sz w:val="20"/>
              </w:rPr>
              <w:t>
20 ___ года в размере ___________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97"/>
          <w:p>
            <w:pPr>
              <w:spacing w:after="20"/>
              <w:ind w:left="20"/>
              <w:jc w:val="both"/>
            </w:pPr>
            <w:r>
              <w:rPr>
                <w:rFonts w:ascii="Times New Roman"/>
                <w:b w:val="false"/>
                <w:i w:val="false"/>
                <w:color w:val="000000"/>
                <w:sz w:val="20"/>
              </w:rPr>
              <w:t>
№ _____ Куәлiкке қосымша бет</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бастап__________теңге мөлшерiнде зейнетақы (жәрдемақы) төленсiн.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98"/>
          <w:p>
            <w:pPr>
              <w:spacing w:after="20"/>
              <w:ind w:left="20"/>
              <w:jc w:val="both"/>
            </w:pPr>
            <w:r>
              <w:rPr>
                <w:rFonts w:ascii="Times New Roman"/>
                <w:b w:val="false"/>
                <w:i w:val="false"/>
                <w:color w:val="000000"/>
                <w:sz w:val="20"/>
              </w:rPr>
              <w:t>
Вкладыш к удостоверению № ____</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производится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99"/>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 тағайындалды.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өтілі, табысы, мүгедектiк тобы, ______________________________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00"/>
          <w:p>
            <w:pPr>
              <w:spacing w:after="20"/>
              <w:ind w:left="20"/>
              <w:jc w:val="both"/>
            </w:pPr>
            <w:r>
              <w:rPr>
                <w:rFonts w:ascii="Times New Roman"/>
                <w:b w:val="false"/>
                <w:i w:val="false"/>
                <w:color w:val="000000"/>
                <w:sz w:val="20"/>
              </w:rPr>
              <w:t>
Выплата пенсии(пособия) продлена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или изменен размер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 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в связи с изменением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отделения 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3" w:id="101"/>
    <w:p>
      <w:pPr>
        <w:spacing w:after="0"/>
        <w:ind w:left="0"/>
        <w:jc w:val="left"/>
      </w:pPr>
      <w:r>
        <w:rPr>
          <w:rFonts w:ascii="Times New Roman"/>
          <w:b/>
          <w:i w:val="false"/>
          <w:color w:val="000000"/>
        </w:rPr>
        <w:t xml:space="preserve"> Код района ______________________ Область (город) __________________ Решение № ____ от "_____" _______ 20 ____ года Департамент Комитета регулирования и контроля в сфере социальной защиты населения по _________________________________________</w:t>
      </w:r>
    </w:p>
    <w:bookmarkEnd w:id="101"/>
    <w:bookmarkStart w:name="z674" w:id="102"/>
    <w:p>
      <w:pPr>
        <w:spacing w:after="0"/>
        <w:ind w:left="0"/>
        <w:jc w:val="left"/>
      </w:pPr>
      <w:r>
        <w:rPr>
          <w:rFonts w:ascii="Times New Roman"/>
          <w:b/>
          <w:i w:val="false"/>
          <w:color w:val="000000"/>
        </w:rPr>
        <w:t xml:space="preserve">                                                             области (городу)</w:t>
      </w:r>
    </w:p>
    <w:bookmarkEnd w:id="102"/>
    <w:p>
      <w:pPr>
        <w:spacing w:after="0"/>
        <w:ind w:left="0"/>
        <w:jc w:val="both"/>
      </w:pPr>
      <w:bookmarkStart w:name="z675" w:id="103"/>
      <w:r>
        <w:rPr>
          <w:rFonts w:ascii="Times New Roman"/>
          <w:b w:val="false"/>
          <w:i w:val="false"/>
          <w:color w:val="000000"/>
          <w:sz w:val="28"/>
        </w:rPr>
        <w:t>
      № дела __________</w:t>
      </w:r>
    </w:p>
    <w:bookmarkEnd w:id="103"/>
    <w:p>
      <w:pPr>
        <w:spacing w:after="0"/>
        <w:ind w:left="0"/>
        <w:jc w:val="both"/>
      </w:pPr>
      <w:r>
        <w:rPr>
          <w:rFonts w:ascii="Times New Roman"/>
          <w:b w:val="false"/>
          <w:i w:val="false"/>
          <w:color w:val="000000"/>
          <w:sz w:val="28"/>
        </w:rPr>
        <w:t xml:space="preserve">       1. О повышении размера специального профессионального государственного пособия</w:t>
      </w:r>
    </w:p>
    <w:p>
      <w:pPr>
        <w:spacing w:after="0"/>
        <w:ind w:left="0"/>
        <w:jc w:val="both"/>
      </w:pPr>
      <w:r>
        <w:rPr>
          <w:rFonts w:ascii="Times New Roman"/>
          <w:b w:val="false"/>
          <w:i w:val="false"/>
          <w:color w:val="000000"/>
          <w:sz w:val="28"/>
        </w:rPr>
        <w:t xml:space="preserve">       Гражданин(ки) _____________________________________________________</w:t>
      </w:r>
    </w:p>
    <w:p>
      <w:pPr>
        <w:spacing w:after="0"/>
        <w:ind w:left="0"/>
        <w:jc w:val="both"/>
      </w:pPr>
      <w:r>
        <w:rPr>
          <w:rFonts w:ascii="Times New Roman"/>
          <w:b w:val="false"/>
          <w:i w:val="false"/>
          <w:color w:val="000000"/>
          <w:sz w:val="28"/>
        </w:rPr>
        <w:t xml:space="preserve">       Пол ______________________ Дата рождения "__" _______________ ___года</w:t>
      </w:r>
    </w:p>
    <w:p>
      <w:pPr>
        <w:spacing w:after="0"/>
        <w:ind w:left="0"/>
        <w:jc w:val="both"/>
      </w:pPr>
      <w:r>
        <w:rPr>
          <w:rFonts w:ascii="Times New Roman"/>
          <w:b w:val="false"/>
          <w:i w:val="false"/>
          <w:color w:val="000000"/>
          <w:sz w:val="28"/>
        </w:rPr>
        <w:t xml:space="preserve">       Размер пособия до "___" ___________ 20___ года ___________________ теңге</w:t>
      </w:r>
    </w:p>
    <w:p>
      <w:pPr>
        <w:spacing w:after="0"/>
        <w:ind w:left="0"/>
        <w:jc w:val="both"/>
      </w:pPr>
      <w:r>
        <w:rPr>
          <w:rFonts w:ascii="Times New Roman"/>
          <w:b w:val="false"/>
          <w:i w:val="false"/>
          <w:color w:val="000000"/>
          <w:sz w:val="28"/>
        </w:rPr>
        <w:t xml:space="preserve">       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Повысить размер пособия в соответствии с 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с "_____" ___________________ 20 ______ года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теңге (сумма прописью)</w:t>
      </w:r>
    </w:p>
    <w:p>
      <w:pPr>
        <w:spacing w:after="0"/>
        <w:ind w:left="0"/>
        <w:jc w:val="both"/>
      </w:pPr>
      <w:r>
        <w:rPr>
          <w:rFonts w:ascii="Times New Roman"/>
          <w:b w:val="false"/>
          <w:i w:val="false"/>
          <w:color w:val="000000"/>
          <w:sz w:val="28"/>
        </w:rPr>
        <w:t xml:space="preserve">       Руководитель департамента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9" w:id="104"/>
    <w:p>
      <w:pPr>
        <w:spacing w:after="0"/>
        <w:ind w:left="0"/>
        <w:jc w:val="left"/>
      </w:pPr>
      <w:r>
        <w:rPr>
          <w:rFonts w:ascii="Times New Roman"/>
          <w:b/>
          <w:i w:val="false"/>
          <w:color w:val="000000"/>
        </w:rPr>
        <w:t xml:space="preserve"> Код района ______________________ Область (город) __________________ Решение № ____ от "___" ________ 20 ___ года Департамента Комитета регулирования и контроля в сфере социальной защиты населения по___________________________________________________ области (городу)</w:t>
      </w:r>
    </w:p>
    <w:bookmarkEnd w:id="104"/>
    <w:p>
      <w:pPr>
        <w:spacing w:after="0"/>
        <w:ind w:left="0"/>
        <w:jc w:val="both"/>
      </w:pPr>
      <w:bookmarkStart w:name="z680" w:id="105"/>
      <w:r>
        <w:rPr>
          <w:rFonts w:ascii="Times New Roman"/>
          <w:b w:val="false"/>
          <w:i w:val="false"/>
          <w:color w:val="000000"/>
          <w:sz w:val="28"/>
        </w:rPr>
        <w:t>
      № дела _________________________________________________</w:t>
      </w:r>
    </w:p>
    <w:bookmarkEnd w:id="105"/>
    <w:p>
      <w:pPr>
        <w:spacing w:after="0"/>
        <w:ind w:left="0"/>
        <w:jc w:val="both"/>
      </w:pPr>
      <w:r>
        <w:rPr>
          <w:rFonts w:ascii="Times New Roman"/>
          <w:b w:val="false"/>
          <w:i w:val="false"/>
          <w:color w:val="000000"/>
          <w:sz w:val="28"/>
        </w:rPr>
        <w:t xml:space="preserve">       1. О возобновлении выплаты специального профессионального государственного пособия</w:t>
      </w:r>
    </w:p>
    <w:p>
      <w:pPr>
        <w:spacing w:after="0"/>
        <w:ind w:left="0"/>
        <w:jc w:val="both"/>
      </w:pPr>
      <w:r>
        <w:rPr>
          <w:rFonts w:ascii="Times New Roman"/>
          <w:b w:val="false"/>
          <w:i w:val="false"/>
          <w:color w:val="000000"/>
          <w:sz w:val="28"/>
        </w:rPr>
        <w:t xml:space="preserve">       Гражданин(ка) ___________________________________________</w:t>
      </w:r>
    </w:p>
    <w:p>
      <w:pPr>
        <w:spacing w:after="0"/>
        <w:ind w:left="0"/>
        <w:jc w:val="both"/>
      </w:pPr>
      <w:r>
        <w:rPr>
          <w:rFonts w:ascii="Times New Roman"/>
          <w:b w:val="false"/>
          <w:i w:val="false"/>
          <w:color w:val="000000"/>
          <w:sz w:val="28"/>
        </w:rPr>
        <w:t xml:space="preserve">       Пол ______________ Дата рождения "___" __________ ____ года</w:t>
      </w:r>
    </w:p>
    <w:p>
      <w:pPr>
        <w:spacing w:after="0"/>
        <w:ind w:left="0"/>
        <w:jc w:val="both"/>
      </w:pPr>
      <w:r>
        <w:rPr>
          <w:rFonts w:ascii="Times New Roman"/>
          <w:b w:val="false"/>
          <w:i w:val="false"/>
          <w:color w:val="000000"/>
          <w:sz w:val="28"/>
        </w:rPr>
        <w:t xml:space="preserve">       Дата обращения "___" ___________ 20 ____ года № ___________</w:t>
      </w:r>
    </w:p>
    <w:p>
      <w:pPr>
        <w:spacing w:after="0"/>
        <w:ind w:left="0"/>
        <w:jc w:val="both"/>
      </w:pPr>
      <w:r>
        <w:rPr>
          <w:rFonts w:ascii="Times New Roman"/>
          <w:b w:val="false"/>
          <w:i w:val="false"/>
          <w:color w:val="000000"/>
          <w:sz w:val="28"/>
        </w:rPr>
        <w:t xml:space="preserve">       Подтверждена уплата обязательных профессиональных пенсионных взносов _____ лет _____ месяцев</w:t>
      </w:r>
    </w:p>
    <w:p>
      <w:pPr>
        <w:spacing w:after="0"/>
        <w:ind w:left="0"/>
        <w:jc w:val="both"/>
      </w:pPr>
      <w:r>
        <w:rPr>
          <w:rFonts w:ascii="Times New Roman"/>
          <w:b w:val="false"/>
          <w:i w:val="false"/>
          <w:color w:val="000000"/>
          <w:sz w:val="28"/>
        </w:rPr>
        <w:t xml:space="preserve">       Назначить пособие в соответствии с пунктом _____ статьи 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Социального Кодекса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Размер месячного пособия в сумме _____________________ теңге</w:t>
      </w:r>
    </w:p>
    <w:p>
      <w:pPr>
        <w:spacing w:after="0"/>
        <w:ind w:left="0"/>
        <w:jc w:val="both"/>
      </w:pPr>
      <w:r>
        <w:rPr>
          <w:rFonts w:ascii="Times New Roman"/>
          <w:b w:val="false"/>
          <w:i w:val="false"/>
          <w:color w:val="000000"/>
          <w:sz w:val="28"/>
        </w:rPr>
        <w:t xml:space="preserve">       _____________________________________________________ теңге (сумма прописью)</w:t>
      </w:r>
    </w:p>
    <w:p>
      <w:pPr>
        <w:spacing w:after="0"/>
        <w:ind w:left="0"/>
        <w:jc w:val="both"/>
      </w:pPr>
      <w:r>
        <w:rPr>
          <w:rFonts w:ascii="Times New Roman"/>
          <w:b w:val="false"/>
          <w:i w:val="false"/>
          <w:color w:val="000000"/>
          <w:sz w:val="28"/>
        </w:rPr>
        <w:t xml:space="preserve">       с "_____" __________ 20 ____ года по "_____" ________ 20 ___ год.</w:t>
      </w:r>
    </w:p>
    <w:p>
      <w:pPr>
        <w:spacing w:after="0"/>
        <w:ind w:left="0"/>
        <w:jc w:val="both"/>
      </w:pPr>
      <w:r>
        <w:rPr>
          <w:rFonts w:ascii="Times New Roman"/>
          <w:b w:val="false"/>
          <w:i w:val="false"/>
          <w:color w:val="000000"/>
          <w:sz w:val="28"/>
        </w:rPr>
        <w:t xml:space="preserve">       2. Отказать в назначении пособия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(основания)</w:t>
      </w:r>
    </w:p>
    <w:p>
      <w:pPr>
        <w:spacing w:after="0"/>
        <w:ind w:left="0"/>
        <w:jc w:val="both"/>
      </w:pPr>
      <w:r>
        <w:rPr>
          <w:rFonts w:ascii="Times New Roman"/>
          <w:b w:val="false"/>
          <w:i w:val="false"/>
          <w:color w:val="000000"/>
          <w:sz w:val="28"/>
        </w:rPr>
        <w:t xml:space="preserve">       Руководитель департамента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Приложение 3 к</w:t>
            </w:r>
            <w:r>
              <w:br/>
            </w:r>
            <w:r>
              <w:rPr>
                <w:rFonts w:ascii="Times New Roman"/>
                <w:b w:val="false"/>
                <w:i w:val="false"/>
                <w:color w:val="000000"/>
                <w:sz w:val="20"/>
              </w:rPr>
              <w:t>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w:t>
            </w:r>
            <w:r>
              <w:br/>
            </w:r>
            <w:r>
              <w:rPr>
                <w:rFonts w:ascii="Times New Roman"/>
                <w:b w:val="false"/>
                <w:i w:val="false"/>
                <w:color w:val="000000"/>
                <w:sz w:val="20"/>
              </w:rPr>
              <w:t>по инвалидности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06"/>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веб-портал "цифрового правительства" (далее – портал) www.egov.kz; </w:t>
            </w:r>
          </w:p>
          <w:p>
            <w:pPr>
              <w:spacing w:after="20"/>
              <w:ind w:left="20"/>
              <w:jc w:val="both"/>
            </w:pPr>
            <w:r>
              <w:rPr>
                <w:rFonts w:ascii="Times New Roman"/>
                <w:b w:val="false"/>
                <w:i w:val="false"/>
                <w:color w:val="000000"/>
                <w:sz w:val="20"/>
              </w:rPr>
              <w:t>
4)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07"/>
          <w:p>
            <w:pPr>
              <w:spacing w:after="20"/>
              <w:ind w:left="20"/>
              <w:jc w:val="both"/>
            </w:pPr>
            <w:r>
              <w:rPr>
                <w:rFonts w:ascii="Times New Roman"/>
                <w:b w:val="false"/>
                <w:i w:val="false"/>
                <w:color w:val="000000"/>
                <w:sz w:val="20"/>
              </w:rPr>
              <w:t>
через Государственную корпорацию, услугодателя, портал и абонентское устройство сотовой связи</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 услуга)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по инвалидности по причинам общего заболевания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трудового увечья через портал или абонентское устройство сотовой связи (проактивную услугу) – 1</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цифровую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8"/>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социального пособия по инвалидности, утвержденных абзацем вторым </w:t>
            </w:r>
            <w:r>
              <w:rPr>
                <w:rFonts w:ascii="Times New Roman"/>
                <w:b w:val="false"/>
                <w:i w:val="false"/>
                <w:color w:val="000000"/>
                <w:sz w:val="20"/>
              </w:rPr>
              <w:t>пункта 4</w:t>
            </w:r>
            <w:r>
              <w:rPr>
                <w:rFonts w:ascii="Times New Roman"/>
                <w:b w:val="false"/>
                <w:i w:val="false"/>
                <w:color w:val="000000"/>
                <w:sz w:val="20"/>
              </w:rPr>
              <w:t xml:space="preserve"> статьи 171 Социального кодекса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государственного социального пособия по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услуги через абонентское устройство связи (проактивную услугу) результат оказания</w:t>
            </w:r>
          </w:p>
          <w:p>
            <w:pPr>
              <w:spacing w:after="20"/>
              <w:ind w:left="20"/>
              <w:jc w:val="both"/>
            </w:pPr>
            <w:r>
              <w:rPr>
                <w:rFonts w:ascii="Times New Roman"/>
                <w:b w:val="false"/>
                <w:i w:val="false"/>
                <w:color w:val="000000"/>
                <w:sz w:val="20"/>
              </w:rPr>
              <w:t>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09"/>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услугодателя и цифровых объектов с 9.00 до 18.00 часов, с перерывом на обед с 13.00 до 14.00 часов, кроме выходных и праздничных дней, согласно Трудовому кодексу Республики Казахстан.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w:t>
            </w:r>
          </w:p>
          <w:p>
            <w:pPr>
              <w:spacing w:after="20"/>
              <w:ind w:left="20"/>
              <w:jc w:val="both"/>
            </w:pPr>
            <w:r>
              <w:rPr>
                <w:rFonts w:ascii="Times New Roman"/>
                <w:b w:val="false"/>
                <w:i w:val="false"/>
                <w:color w:val="000000"/>
                <w:sz w:val="20"/>
              </w:rPr>
              <w:t>
</w:t>
            </w:r>
            <w:r>
              <w:rPr>
                <w:rFonts w:ascii="Times New Roman"/>
                <w:b w:val="false"/>
                <w:i w:val="false"/>
                <w:color w:val="000000"/>
                <w:sz w:val="20"/>
              </w:rPr>
              <w:t>9.00 до 20.00 часов и в субботу с 9.00 до 13.00 часов кроме праздничных и выходных дней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w:t>
            </w:r>
          </w:p>
          <w:p>
            <w:pPr>
              <w:spacing w:after="20"/>
              <w:ind w:left="20"/>
              <w:jc w:val="both"/>
            </w:pPr>
            <w:r>
              <w:rPr>
                <w:rFonts w:ascii="Times New Roman"/>
                <w:b w:val="false"/>
                <w:i w:val="false"/>
                <w:color w:val="000000"/>
                <w:sz w:val="20"/>
              </w:rPr>
              <w:t>
</w:t>
            </w:r>
            <w:r>
              <w:rPr>
                <w:rFonts w:ascii="Times New Roman"/>
                <w:b w:val="false"/>
                <w:i w:val="false"/>
                <w:color w:val="000000"/>
                <w:sz w:val="20"/>
              </w:rPr>
              <w:t>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10"/>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при обращении услугодателю предоставляет заявление по форме согласно приложению 2 Правил и следующие документы: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об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Центральной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Документы, которые выданы или засвидетельствованы компетентными учреждениями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статьей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подтверждающем инвалидность, о решении Межведомственного экспертного совета по установлению причинной связи заболеваний, об инвалидности лиц, подвергшихся радиационному воздействию, решении Центральной военно-врачебной комиссии, о свидетельстве о болезни, выданного госпиталем, или о заключении военно-врачебной комиссии, о свидетельстве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о свидетельстве о браке (справка о регистрации актов гражданского состояния) либо свидетельстве о расторжении брака или выписка из актовой записи о заключении брака (при изменении фамилии родителя (опекуна)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1"/>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12"/>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услугодателем оказывается: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медико-социальной экспертизы услугодателя (центрах оказания специальных социальных услуг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w:t>
            </w:r>
            <w:r>
              <w:br/>
            </w:r>
            <w:r>
              <w:rPr>
                <w:rFonts w:ascii="Times New Roman"/>
                <w:b w:val="false"/>
                <w:i w:val="false"/>
                <w:color w:val="000000"/>
                <w:sz w:val="20"/>
              </w:rPr>
              <w:t>выплаты,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47" w:id="113"/>
      <w:r>
        <w:rPr>
          <w:rFonts w:ascii="Times New Roman"/>
          <w:b w:val="false"/>
          <w:i w:val="false"/>
          <w:color w:val="000000"/>
          <w:sz w:val="28"/>
        </w:rPr>
        <w:t>
      Справка-аттестат № ______ от "___" _________ 20 ____ года</w:t>
      </w:r>
    </w:p>
    <w:bookmarkEnd w:id="113"/>
    <w:p>
      <w:pPr>
        <w:spacing w:after="0"/>
        <w:ind w:left="0"/>
        <w:jc w:val="both"/>
      </w:pPr>
      <w:r>
        <w:rPr>
          <w:rFonts w:ascii="Times New Roman"/>
          <w:b w:val="false"/>
          <w:i w:val="false"/>
          <w:color w:val="000000"/>
          <w:sz w:val="28"/>
        </w:rPr>
        <w:t xml:space="preserve">       Гражданин государственное социальное пособие по инвалидности получал (а) в _____________________________ отделении Государственной корпорации</w:t>
      </w:r>
    </w:p>
    <w:p>
      <w:pPr>
        <w:spacing w:after="0"/>
        <w:ind w:left="0"/>
        <w:jc w:val="both"/>
      </w:pPr>
      <w:r>
        <w:rPr>
          <w:rFonts w:ascii="Times New Roman"/>
          <w:b w:val="false"/>
          <w:i w:val="false"/>
          <w:color w:val="000000"/>
          <w:sz w:val="28"/>
        </w:rPr>
        <w:t xml:space="preserve">       1. Государственное социальное пособие выплачено по "___" ____ 20 __ года в размере ________________________ теңге</w:t>
      </w:r>
    </w:p>
    <w:p>
      <w:pPr>
        <w:spacing w:after="0"/>
        <w:ind w:left="0"/>
        <w:jc w:val="both"/>
      </w:pPr>
      <w:r>
        <w:rPr>
          <w:rFonts w:ascii="Times New Roman"/>
          <w:b w:val="false"/>
          <w:i w:val="false"/>
          <w:color w:val="000000"/>
          <w:sz w:val="28"/>
        </w:rPr>
        <w:t xml:space="preserve">       2.____________________________________________________________</w:t>
      </w:r>
    </w:p>
    <w:p>
      <w:pPr>
        <w:spacing w:after="0"/>
        <w:ind w:left="0"/>
        <w:jc w:val="both"/>
      </w:pPr>
      <w:r>
        <w:rPr>
          <w:rFonts w:ascii="Times New Roman"/>
          <w:b w:val="false"/>
          <w:i w:val="false"/>
          <w:color w:val="000000"/>
          <w:sz w:val="28"/>
        </w:rPr>
        <w:t xml:space="preserve">                   (указать другие виды выплаты (при его наличии))</w:t>
      </w:r>
    </w:p>
    <w:p>
      <w:pPr>
        <w:spacing w:after="0"/>
        <w:ind w:left="0"/>
        <w:jc w:val="both"/>
      </w:pPr>
      <w:r>
        <w:rPr>
          <w:rFonts w:ascii="Times New Roman"/>
          <w:b w:val="false"/>
          <w:i w:val="false"/>
          <w:color w:val="000000"/>
          <w:sz w:val="28"/>
        </w:rPr>
        <w:t xml:space="preserve">       Приложение: ______________ указать виды выплат, по которым направляются только ЭМД в АЦС "Е-макет":</w:t>
      </w:r>
    </w:p>
    <w:p>
      <w:pPr>
        <w:spacing w:after="0"/>
        <w:ind w:left="0"/>
        <w:jc w:val="both"/>
      </w:pPr>
      <w:r>
        <w:rPr>
          <w:rFonts w:ascii="Times New Roman"/>
          <w:b w:val="false"/>
          <w:i w:val="false"/>
          <w:color w:val="000000"/>
          <w:sz w:val="28"/>
        </w:rPr>
        <w:t xml:space="preserve">       1. _________________</w:t>
      </w:r>
    </w:p>
    <w:p>
      <w:pPr>
        <w:spacing w:after="0"/>
        <w:ind w:left="0"/>
        <w:jc w:val="both"/>
      </w:pPr>
      <w:r>
        <w:rPr>
          <w:rFonts w:ascii="Times New Roman"/>
          <w:b w:val="false"/>
          <w:i w:val="false"/>
          <w:color w:val="000000"/>
          <w:sz w:val="28"/>
        </w:rPr>
        <w:t xml:space="preserve">       2. _________________</w:t>
      </w:r>
    </w:p>
    <w:p>
      <w:pPr>
        <w:spacing w:after="0"/>
        <w:ind w:left="0"/>
        <w:jc w:val="both"/>
      </w:pPr>
      <w:r>
        <w:rPr>
          <w:rFonts w:ascii="Times New Roman"/>
          <w:b w:val="false"/>
          <w:i w:val="false"/>
          <w:color w:val="000000"/>
          <w:sz w:val="28"/>
        </w:rPr>
        <w:t xml:space="preserve">       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Приложение 3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 по случаю</w:t>
            </w:r>
            <w:r>
              <w:br/>
            </w:r>
            <w:r>
              <w:rPr>
                <w:rFonts w:ascii="Times New Roman"/>
                <w:b w:val="false"/>
                <w:i w:val="false"/>
                <w:color w:val="000000"/>
                <w:sz w:val="20"/>
              </w:rPr>
              <w:t>потери кормильца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14"/>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"цифрового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15"/>
          <w:p>
            <w:pPr>
              <w:spacing w:after="20"/>
              <w:ind w:left="20"/>
              <w:jc w:val="both"/>
            </w:pPr>
            <w:r>
              <w:rPr>
                <w:rFonts w:ascii="Times New Roman"/>
                <w:b w:val="false"/>
                <w:i w:val="false"/>
                <w:color w:val="000000"/>
                <w:sz w:val="20"/>
              </w:rPr>
              <w:t>
7 (семь) рабочих дней.</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"цифровые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16"/>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и по случаю потери кормильца, утвержденных абзацем вторым пункта 4 </w:t>
            </w:r>
            <w:r>
              <w:rPr>
                <w:rFonts w:ascii="Times New Roman"/>
                <w:b w:val="false"/>
                <w:i w:val="false"/>
                <w:color w:val="000000"/>
                <w:sz w:val="20"/>
              </w:rPr>
              <w:t>статьи 230</w:t>
            </w:r>
            <w:r>
              <w:rPr>
                <w:rFonts w:ascii="Times New Roman"/>
                <w:b w:val="false"/>
                <w:i w:val="false"/>
                <w:color w:val="000000"/>
                <w:sz w:val="20"/>
              </w:rPr>
              <w:t xml:space="preserve"> Социального кодекса (далее - Правила).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17"/>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18"/>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и следующие документы: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учебного заведения по форме согласно приложению 2 Правил,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установлении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цифровых систем сведения о том, что лицо не зарегистрировано в качестве индивидуального предпринимателя и из автоматизированной цифровой системы об отсутствии факта перечисления обязательных пенсионных взносов и (или) социальных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Документы, которые выданы или засвидетельствованы компетентными учреждениями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государственного социального пособия по случаю потери кормильца – заявление на назначение государственного социального пособия по случаю потери кормильца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у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свидетельстве о смерти, о документе подтверждающем родственные отношения иждивенца с умершим (свидетельство о рождении, о браке, о расторжении брака, об установлении отцовства (материнства) и другие), справка органов записи актов гражданского состояния (если сведения об отце в свидетельстве о рождении внесены по заявлению матери), о справке организации образования по форме согласно приложению 2 Правил, если иждивенцы в возрасте от восемнадцати до двадцати трех лет являются обучающимися очной формы обучения, документе об установлении опеки или попечительства, о военном билете погибшего (умершего) или справке о прохождении воинской службы, о документе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19"/>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при оказании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20"/>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w:t>
            </w:r>
            <w:r>
              <w:br/>
            </w:r>
            <w:r>
              <w:rPr>
                <w:rFonts w:ascii="Times New Roman"/>
                <w:b w:val="false"/>
                <w:i w:val="false"/>
                <w:color w:val="000000"/>
                <w:sz w:val="20"/>
              </w:rPr>
              <w:t>выплаты,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96" w:id="121"/>
      <w:r>
        <w:rPr>
          <w:rFonts w:ascii="Times New Roman"/>
          <w:b w:val="false"/>
          <w:i w:val="false"/>
          <w:color w:val="000000"/>
          <w:sz w:val="28"/>
        </w:rPr>
        <w:t>
      Справка-аттестат № ______ от "___" _________ 20 ____ года</w:t>
      </w:r>
    </w:p>
    <w:bookmarkEnd w:id="121"/>
    <w:p>
      <w:pPr>
        <w:spacing w:after="0"/>
        <w:ind w:left="0"/>
        <w:jc w:val="both"/>
      </w:pPr>
      <w:r>
        <w:rPr>
          <w:rFonts w:ascii="Times New Roman"/>
          <w:b w:val="false"/>
          <w:i w:val="false"/>
          <w:color w:val="000000"/>
          <w:sz w:val="28"/>
        </w:rPr>
        <w:t xml:space="preserve">       Гражданин государственное социальное пособие по случаю потери кормильца получал (а) в ______________ отделении Государственной корпорации</w:t>
      </w:r>
    </w:p>
    <w:p>
      <w:pPr>
        <w:spacing w:after="0"/>
        <w:ind w:left="0"/>
        <w:jc w:val="both"/>
      </w:pPr>
      <w:r>
        <w:rPr>
          <w:rFonts w:ascii="Times New Roman"/>
          <w:b w:val="false"/>
          <w:i w:val="false"/>
          <w:color w:val="000000"/>
          <w:sz w:val="28"/>
        </w:rPr>
        <w:t xml:space="preserve">       1. Государственное социальное пособие выплачено по "___" ____ 20 __ года в размере ________________________теңге</w:t>
      </w:r>
    </w:p>
    <w:p>
      <w:pPr>
        <w:spacing w:after="0"/>
        <w:ind w:left="0"/>
        <w:jc w:val="both"/>
      </w:pPr>
      <w:r>
        <w:rPr>
          <w:rFonts w:ascii="Times New Roman"/>
          <w:b w:val="false"/>
          <w:i w:val="false"/>
          <w:color w:val="000000"/>
          <w:sz w:val="28"/>
        </w:rPr>
        <w:t xml:space="preserve">       2.__________________________________________________________________</w:t>
      </w:r>
    </w:p>
    <w:p>
      <w:pPr>
        <w:spacing w:after="0"/>
        <w:ind w:left="0"/>
        <w:jc w:val="both"/>
      </w:pPr>
      <w:r>
        <w:rPr>
          <w:rFonts w:ascii="Times New Roman"/>
          <w:b w:val="false"/>
          <w:i w:val="false"/>
          <w:color w:val="000000"/>
          <w:sz w:val="28"/>
        </w:rPr>
        <w:t xml:space="preserve">                   (указать другие виды выплаты (при наличии))</w:t>
      </w:r>
    </w:p>
    <w:p>
      <w:pPr>
        <w:spacing w:after="0"/>
        <w:ind w:left="0"/>
        <w:jc w:val="both"/>
      </w:pPr>
      <w:r>
        <w:rPr>
          <w:rFonts w:ascii="Times New Roman"/>
          <w:b w:val="false"/>
          <w:i w:val="false"/>
          <w:color w:val="000000"/>
          <w:sz w:val="28"/>
        </w:rPr>
        <w:t xml:space="preserve">       Приложение: ______________ указать виды выплат, по которым направляются только ЭМД в АЦС "Е-макет":</w:t>
      </w:r>
    </w:p>
    <w:p>
      <w:pPr>
        <w:spacing w:after="0"/>
        <w:ind w:left="0"/>
        <w:jc w:val="both"/>
      </w:pPr>
      <w:r>
        <w:rPr>
          <w:rFonts w:ascii="Times New Roman"/>
          <w:b w:val="false"/>
          <w:i w:val="false"/>
          <w:color w:val="000000"/>
          <w:sz w:val="28"/>
        </w:rPr>
        <w:t xml:space="preserve">       1. _________________</w:t>
      </w:r>
    </w:p>
    <w:p>
      <w:pPr>
        <w:spacing w:after="0"/>
        <w:ind w:left="0"/>
        <w:jc w:val="both"/>
      </w:pPr>
      <w:r>
        <w:rPr>
          <w:rFonts w:ascii="Times New Roman"/>
          <w:b w:val="false"/>
          <w:i w:val="false"/>
          <w:color w:val="000000"/>
          <w:sz w:val="28"/>
        </w:rPr>
        <w:t xml:space="preserve">       2. _________________</w:t>
      </w:r>
    </w:p>
    <w:p>
      <w:pPr>
        <w:spacing w:after="0"/>
        <w:ind w:left="0"/>
        <w:jc w:val="both"/>
      </w:pPr>
      <w:r>
        <w:rPr>
          <w:rFonts w:ascii="Times New Roman"/>
          <w:b w:val="false"/>
          <w:i w:val="false"/>
          <w:color w:val="000000"/>
          <w:sz w:val="28"/>
        </w:rPr>
        <w:t xml:space="preserve">       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государственного специального</w:t>
            </w:r>
            <w:r>
              <w:br/>
            </w:r>
            <w:r>
              <w:rPr>
                <w:rFonts w:ascii="Times New Roman"/>
                <w:b w:val="false"/>
                <w:i w:val="false"/>
                <w:color w:val="000000"/>
                <w:sz w:val="20"/>
              </w:rPr>
              <w:t>пособия и пересмотра</w:t>
            </w:r>
            <w:r>
              <w:br/>
            </w:r>
            <w:r>
              <w:rPr>
                <w:rFonts w:ascii="Times New Roman"/>
                <w:b w:val="false"/>
                <w:i w:val="false"/>
                <w:color w:val="000000"/>
                <w:sz w:val="20"/>
              </w:rPr>
              <w:t>решения о его выплате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2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22"/>
          <w:p>
            <w:pPr>
              <w:spacing w:after="20"/>
              <w:ind w:left="20"/>
              <w:jc w:val="both"/>
            </w:pPr>
            <w:r>
              <w:rPr>
                <w:rFonts w:ascii="Times New Roman"/>
                <w:b w:val="false"/>
                <w:i w:val="false"/>
                <w:color w:val="000000"/>
                <w:sz w:val="20"/>
              </w:rPr>
              <w:t>
2) веб-портал "цифрового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23"/>
          <w:p>
            <w:pPr>
              <w:spacing w:after="20"/>
              <w:ind w:left="20"/>
              <w:jc w:val="both"/>
            </w:pPr>
            <w:r>
              <w:rPr>
                <w:rFonts w:ascii="Times New Roman"/>
                <w:b w:val="false"/>
                <w:i w:val="false"/>
                <w:color w:val="000000"/>
                <w:sz w:val="20"/>
              </w:rPr>
              <w:t>
7 (семь) рабочих дней;</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24"/>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10 к настоящим Правилам.</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25"/>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Трудовому кодексу Республики Казахстан.</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26"/>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настоящим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ЭЦП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 в зависимости от наличия представляются следующие документы: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аттестат об окончании среднего учебного заведения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цифровой системы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для получения информации о назначении пособия: в "личном кабинете" услугополучателя отображается статус о принятии запроса для оказания государственной услуги.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27"/>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2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 и</w:t>
            </w:r>
            <w:r>
              <w:br/>
            </w:r>
            <w:r>
              <w:rPr>
                <w:rFonts w:ascii="Times New Roman"/>
                <w:b w:val="false"/>
                <w:i w:val="false"/>
                <w:color w:val="000000"/>
                <w:sz w:val="20"/>
              </w:rPr>
              <w:t>пересмотра решения 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5" w:id="129"/>
      <w:r>
        <w:rPr>
          <w:rFonts w:ascii="Times New Roman"/>
          <w:b w:val="false"/>
          <w:i w:val="false"/>
          <w:color w:val="000000"/>
          <w:sz w:val="28"/>
        </w:rPr>
        <w:t>
      Справка-аттестат № ___________</w:t>
      </w:r>
    </w:p>
    <w:bookmarkEnd w:id="129"/>
    <w:p>
      <w:pPr>
        <w:spacing w:after="0"/>
        <w:ind w:left="0"/>
        <w:jc w:val="both"/>
      </w:pPr>
      <w:r>
        <w:rPr>
          <w:rFonts w:ascii="Times New Roman"/>
          <w:b w:val="false"/>
          <w:i w:val="false"/>
          <w:color w:val="000000"/>
          <w:sz w:val="28"/>
        </w:rPr>
        <w:t xml:space="preserve">       от "___" _________ 20 ____ года</w:t>
      </w:r>
    </w:p>
    <w:p>
      <w:pPr>
        <w:spacing w:after="0"/>
        <w:ind w:left="0"/>
        <w:jc w:val="both"/>
      </w:pPr>
      <w:r>
        <w:rPr>
          <w:rFonts w:ascii="Times New Roman"/>
          <w:b w:val="false"/>
          <w:i w:val="false"/>
          <w:color w:val="000000"/>
          <w:sz w:val="28"/>
        </w:rPr>
        <w:t xml:space="preserve">       Гражданин государственное специальное пособие получал (а) в _________ отделении</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1. Государственное специальное пособие выплачено по "___" ___ 20__ года в размере _____________________ теңге</w:t>
      </w:r>
    </w:p>
    <w:p>
      <w:pPr>
        <w:spacing w:after="0"/>
        <w:ind w:left="0"/>
        <w:jc w:val="both"/>
      </w:pPr>
      <w:r>
        <w:rPr>
          <w:rFonts w:ascii="Times New Roman"/>
          <w:b w:val="false"/>
          <w:i w:val="false"/>
          <w:color w:val="000000"/>
          <w:sz w:val="28"/>
        </w:rPr>
        <w:t xml:space="preserve">       2._______________________________________________________________________</w:t>
      </w:r>
    </w:p>
    <w:p>
      <w:pPr>
        <w:spacing w:after="0"/>
        <w:ind w:left="0"/>
        <w:jc w:val="both"/>
      </w:pPr>
      <w:r>
        <w:rPr>
          <w:rFonts w:ascii="Times New Roman"/>
          <w:b w:val="false"/>
          <w:i w:val="false"/>
          <w:color w:val="000000"/>
          <w:sz w:val="28"/>
        </w:rPr>
        <w:t xml:space="preserve">                         (указать другие виды выплаты (при наличии))</w:t>
      </w:r>
    </w:p>
    <w:p>
      <w:pPr>
        <w:spacing w:after="0"/>
        <w:ind w:left="0"/>
        <w:jc w:val="both"/>
      </w:pPr>
      <w:r>
        <w:rPr>
          <w:rFonts w:ascii="Times New Roman"/>
          <w:b w:val="false"/>
          <w:i w:val="false"/>
          <w:color w:val="000000"/>
          <w:sz w:val="28"/>
        </w:rPr>
        <w:t xml:space="preserve">       Приложение: ______________</w:t>
      </w:r>
    </w:p>
    <w:p>
      <w:pPr>
        <w:spacing w:after="0"/>
        <w:ind w:left="0"/>
        <w:jc w:val="both"/>
      </w:pPr>
      <w:r>
        <w:rPr>
          <w:rFonts w:ascii="Times New Roman"/>
          <w:b w:val="false"/>
          <w:i w:val="false"/>
          <w:color w:val="000000"/>
          <w:sz w:val="28"/>
        </w:rPr>
        <w:t xml:space="preserve">       Указать виды выплат, по которым направляются только ЭМД в АЦС "Е-макет":</w:t>
      </w:r>
    </w:p>
    <w:p>
      <w:pPr>
        <w:spacing w:after="0"/>
        <w:ind w:left="0"/>
        <w:jc w:val="both"/>
      </w:pPr>
      <w:r>
        <w:rPr>
          <w:rFonts w:ascii="Times New Roman"/>
          <w:b w:val="false"/>
          <w:i w:val="false"/>
          <w:color w:val="000000"/>
          <w:sz w:val="28"/>
        </w:rPr>
        <w:t xml:space="preserve">       1._________________ 2._________________</w:t>
      </w:r>
    </w:p>
    <w:p>
      <w:pPr>
        <w:spacing w:after="0"/>
        <w:ind w:left="0"/>
        <w:jc w:val="both"/>
      </w:pPr>
      <w:r>
        <w:rPr>
          <w:rFonts w:ascii="Times New Roman"/>
          <w:b w:val="false"/>
          <w:i w:val="false"/>
          <w:color w:val="000000"/>
          <w:sz w:val="28"/>
        </w:rPr>
        <w:t xml:space="preserve">       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 xml:space="preserve">       Место штампа</w:t>
      </w:r>
    </w:p>
    <w:p>
      <w:pPr>
        <w:spacing w:after="0"/>
        <w:ind w:left="0"/>
        <w:jc w:val="both"/>
      </w:pPr>
      <w:r>
        <w:rPr>
          <w:rFonts w:ascii="Times New Roman"/>
          <w:b w:val="false"/>
          <w:i w:val="false"/>
          <w:color w:val="000000"/>
          <w:sz w:val="28"/>
        </w:rPr>
        <w:t xml:space="preserve">       Руководитель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Прилижение 16 к перечню</w:t>
            </w:r>
            <w:r>
              <w:br/>
            </w:r>
            <w:r>
              <w:rPr>
                <w:rFonts w:ascii="Times New Roman"/>
                <w:b w:val="false"/>
                <w:i w:val="false"/>
                <w:color w:val="000000"/>
                <w:sz w:val="20"/>
              </w:rPr>
              <w:t>Приложение 15 к Правилам</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выплаты</w:t>
            </w:r>
            <w:r>
              <w:br/>
            </w:r>
            <w:r>
              <w:rPr>
                <w:rFonts w:ascii="Times New Roman"/>
                <w:b w:val="false"/>
                <w:i w:val="false"/>
                <w:color w:val="000000"/>
                <w:sz w:val="20"/>
              </w:rPr>
              <w:t>специального 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9" w:id="130"/>
      <w:r>
        <w:rPr>
          <w:rFonts w:ascii="Times New Roman"/>
          <w:b w:val="false"/>
          <w:i w:val="false"/>
          <w:color w:val="000000"/>
          <w:sz w:val="28"/>
        </w:rPr>
        <w:t>
      Справка-аттестат № ______</w:t>
      </w:r>
    </w:p>
    <w:bookmarkEnd w:id="130"/>
    <w:p>
      <w:pPr>
        <w:spacing w:after="0"/>
        <w:ind w:left="0"/>
        <w:jc w:val="both"/>
      </w:pPr>
      <w:r>
        <w:rPr>
          <w:rFonts w:ascii="Times New Roman"/>
          <w:b w:val="false"/>
          <w:i w:val="false"/>
          <w:color w:val="000000"/>
          <w:sz w:val="28"/>
        </w:rPr>
        <w:t xml:space="preserve">       от "___" _________ 20 ____ года</w:t>
      </w:r>
    </w:p>
    <w:p>
      <w:pPr>
        <w:spacing w:after="0"/>
        <w:ind w:left="0"/>
        <w:jc w:val="both"/>
      </w:pPr>
      <w:r>
        <w:rPr>
          <w:rFonts w:ascii="Times New Roman"/>
          <w:b w:val="false"/>
          <w:i w:val="false"/>
          <w:color w:val="000000"/>
          <w:sz w:val="28"/>
        </w:rPr>
        <w:t xml:space="preserve">       Гражданин_________________________________________________</w:t>
      </w:r>
    </w:p>
    <w:p>
      <w:pPr>
        <w:spacing w:after="0"/>
        <w:ind w:left="0"/>
        <w:jc w:val="both"/>
      </w:pPr>
      <w:r>
        <w:rPr>
          <w:rFonts w:ascii="Times New Roman"/>
          <w:b w:val="false"/>
          <w:i w:val="false"/>
          <w:color w:val="000000"/>
          <w:sz w:val="28"/>
        </w:rPr>
        <w:t xml:space="preserve">       специальное профессиональное государственное пособие получал (а) в _________ отделении Государственной корпорации</w:t>
      </w:r>
    </w:p>
    <w:p>
      <w:pPr>
        <w:spacing w:after="0"/>
        <w:ind w:left="0"/>
        <w:jc w:val="both"/>
      </w:pPr>
      <w:r>
        <w:rPr>
          <w:rFonts w:ascii="Times New Roman"/>
          <w:b w:val="false"/>
          <w:i w:val="false"/>
          <w:color w:val="000000"/>
          <w:sz w:val="28"/>
        </w:rPr>
        <w:t xml:space="preserve">       1. Специальное профессиональное государственное пособие выплачено по "___" ___ 20__ года в размере _____________________ теңге</w:t>
      </w:r>
    </w:p>
    <w:p>
      <w:pPr>
        <w:spacing w:after="0"/>
        <w:ind w:left="0"/>
        <w:jc w:val="both"/>
      </w:pPr>
      <w:r>
        <w:rPr>
          <w:rFonts w:ascii="Times New Roman"/>
          <w:b w:val="false"/>
          <w:i w:val="false"/>
          <w:color w:val="000000"/>
          <w:sz w:val="28"/>
        </w:rPr>
        <w:t xml:space="preserve">       2. __________________________________________________________</w:t>
      </w:r>
    </w:p>
    <w:p>
      <w:pPr>
        <w:spacing w:after="0"/>
        <w:ind w:left="0"/>
        <w:jc w:val="both"/>
      </w:pPr>
      <w:r>
        <w:rPr>
          <w:rFonts w:ascii="Times New Roman"/>
          <w:b w:val="false"/>
          <w:i w:val="false"/>
          <w:color w:val="000000"/>
          <w:sz w:val="28"/>
        </w:rPr>
        <w:t xml:space="preserve">                   (указать другие виды выплаты (при наличии))</w:t>
      </w:r>
    </w:p>
    <w:p>
      <w:pPr>
        <w:spacing w:after="0"/>
        <w:ind w:left="0"/>
        <w:jc w:val="both"/>
      </w:pPr>
      <w:r>
        <w:rPr>
          <w:rFonts w:ascii="Times New Roman"/>
          <w:b w:val="false"/>
          <w:i w:val="false"/>
          <w:color w:val="000000"/>
          <w:sz w:val="28"/>
        </w:rPr>
        <w:t xml:space="preserve">       Приложение: ______________</w:t>
      </w:r>
    </w:p>
    <w:p>
      <w:pPr>
        <w:spacing w:after="0"/>
        <w:ind w:left="0"/>
        <w:jc w:val="both"/>
      </w:pPr>
      <w:r>
        <w:rPr>
          <w:rFonts w:ascii="Times New Roman"/>
          <w:b w:val="false"/>
          <w:i w:val="false"/>
          <w:color w:val="000000"/>
          <w:sz w:val="28"/>
        </w:rPr>
        <w:t xml:space="preserve">       Указать виды выплат, по которым направляются только ЭМД в АЦС "Е-макет":</w:t>
      </w:r>
    </w:p>
    <w:p>
      <w:pPr>
        <w:spacing w:after="0"/>
        <w:ind w:left="0"/>
        <w:jc w:val="both"/>
      </w:pPr>
      <w:r>
        <w:rPr>
          <w:rFonts w:ascii="Times New Roman"/>
          <w:b w:val="false"/>
          <w:i w:val="false"/>
          <w:color w:val="000000"/>
          <w:sz w:val="28"/>
        </w:rPr>
        <w:t xml:space="preserve">       1._________________ </w:t>
      </w:r>
    </w:p>
    <w:p>
      <w:pPr>
        <w:spacing w:after="0"/>
        <w:ind w:left="0"/>
        <w:jc w:val="both"/>
      </w:pPr>
      <w:r>
        <w:rPr>
          <w:rFonts w:ascii="Times New Roman"/>
          <w:b w:val="false"/>
          <w:i w:val="false"/>
          <w:color w:val="000000"/>
          <w:sz w:val="28"/>
        </w:rPr>
        <w:t xml:space="preserve">       2._________________</w:t>
      </w:r>
    </w:p>
    <w:p>
      <w:pPr>
        <w:spacing w:after="0"/>
        <w:ind w:left="0"/>
        <w:jc w:val="both"/>
      </w:pPr>
      <w:r>
        <w:rPr>
          <w:rFonts w:ascii="Times New Roman"/>
          <w:b w:val="false"/>
          <w:i w:val="false"/>
          <w:color w:val="000000"/>
          <w:sz w:val="28"/>
        </w:rPr>
        <w:t xml:space="preserve">       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 xml:space="preserve">       Место штампа</w:t>
      </w:r>
    </w:p>
    <w:p>
      <w:pPr>
        <w:spacing w:after="0"/>
        <w:ind w:left="0"/>
        <w:jc w:val="both"/>
      </w:pPr>
      <w:r>
        <w:rPr>
          <w:rFonts w:ascii="Times New Roman"/>
          <w:b w:val="false"/>
          <w:i w:val="false"/>
          <w:color w:val="000000"/>
          <w:sz w:val="28"/>
        </w:rPr>
        <w:t xml:space="preserve">       Руководитель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