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a180" w14:textId="5bfa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июля 2026 года № 285. Зарегистрирован в Министерстве юстиции Республики Казахстан 2 июля 2026 года № 39210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 (зарегистрированный в Реестре государственной регистрации нормативных правовых актов под № 33404)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финансирования и распределения между регионами Республики Казахстан единоразовых ваучеров на признание профессиональных квалификаций,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центр трудовой мобильности – юридическое лицо, создаваемое местным исполнительном органом столицы, области, города республиканского значения в целях разработки и реализации мер содействия занятости";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регионами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единоразовых ваучеров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квалификаций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</w:t>
            </w: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(столица, область, 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[Фамилия, Имя, Отчество (при его наличии)] [индивидуальный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номер] прошу выдать мне единоразовый ваучер на признание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квалификации в целях установления [уровень квалификации]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профессиональной квалификации (навыка, навыков) по профессии [профессия].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информационных рассылок на телефонный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абонентского устройства сотовой связи и (или) на электронный адрес. Сообщаю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Образование [полное наименование учебной организации, направление подготовки,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Сведения, подтверждающие трудовую деятельность (трудовой стаж) по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квалификации [информация электронного трудового].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 об образовании и подтверждающих трудовую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согласно подпунктам 1), 2) и 3)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Навык или навыки по профессии [профессия] - [навык (-и)]/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ввода вручную)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 20-ти значного карточного или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проживания [место постоянной регистрации]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признания профессиональной квалификации [аккредитованный центр признания].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(e-mail)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 20___ года".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