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4aef" w14:textId="a0c4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31 января 2024 года № 20 "Об утверждении Правил возмещения затрат на проведение превентивных мер и (или) реабилитационных 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июня 2026 года № 275. Зарегистрирован в Министерстве юстиции Республики Казахстан 2 июля 2026 года № 39209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января 2024 года № 20 "Об утверждении Правил возмещения затрат на проведение превентивных мер и (или) реабилитационных мер" (зарегистрирован в Реестре государственной регистрации нормативных правовых актов под № 33965)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проведение превентивных мер и (или) реабилитационных мер,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Создание работникам необходимых санитарно-гигиенических условий, обеспечение выдачи, ремонта, хранения специальной одежды и обуви работников, снабжение их средствами профилактической обработки, моющими, дезинфицирующими и дерматологическими средствами индивидуальной защиты, медицинской аптечкой, молоком или равноценными пищевыми продуктами, и (или) пищевой продукции диетического лечебного и диетического профилактического питания, средствами индивидуальной и коллективной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"Об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деятельности" (зарегистрирован в Реестре государственной регистрации нормативных правовых актов под № 12627),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и (или) пищевой продукции диетического лечебного и диетического профилактического питания" (зарегистрирован в Реестре государственной регистрации нормативных правовых актов под № 12709);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"__________"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 на проведение превентивных мер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____________________________________________________________________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(полное наименование юридического лица или фамилия, имя отчество (при его наличии) физического лица)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обязательного страхования работника от несчастных случаев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страхователя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мероприятия по устранению фактора (факторов) профессионального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 20 _____ 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возмещение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произвести возмещение фактически понесенных затрат на 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следующие реквизиты: наименование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двадцатизначный номер банковского счета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документы подтверждающие фактически понесенные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превентивные меры (счет фактуры, договора)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Подписав данное заявление, страхователь подтверждает, что уведомлен о последствиях предоставления ложных сведений страховщику согласно требованиям законодательства Республики Казахстан.</w:t>
      </w:r>
    </w:p>
    <w:bookmarkEnd w:id="13"/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Предоставляю свое согласие Страховщику на сбор, обработку моих персональных данных, в том числе необходимых для получения возмещения фактически понесенных затрат на превентивные меры в электронной форме и передачу этих данных в организацию по формированию и ведению единой страховой базы данных (АО "Государственное кредитное бюро").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страхователя)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"_____"__________20______г.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"__________"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 на проведение реабилитационных мер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наличии))</w:t>
      </w:r>
    </w:p>
    <w:bookmarkEnd w:id="15"/>
    <w:p>
      <w:pPr>
        <w:spacing w:after="0"/>
        <w:ind w:left="0"/>
        <w:jc w:val="both"/>
      </w:pPr>
      <w:bookmarkStart w:name="z32" w:id="16"/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- № _____ от ______ 20 ___ 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доверенного лица № ____ от 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доверенного лица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обязательного страхования работника от несчастных случаев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 (полное наименование юридического лица или фамилия, имя, отчество (при его наличии) физического лица))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реквизиты выгодоприобретателя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20 _____г.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случая (отметить галочкой)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профессиональной трудоспособности (УПТ)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(укажите % УПТ)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произвести возмещение фактически понесенных затрат на 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следующие реквизиты: наименование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двадцатизначный номер банковского счета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владельца счета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документы подтверждающие фактически понесенные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реабилитационные меры (счет фактуры, договора)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Внимание: банковский счет должен быть не предназначенный 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государственного бюджета</w:t>
            </w: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Подписав данное заявление, заявитель подтверждает, что уведомлен о последствиях предоставления ложных сведений страховщику согласно требованиям законодательства Республики Казахстан.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свое согласие: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Страховщику на сбор, обработку моих персональных данных, в том числе необходимых для получения возмещения фактически понесенных затрат на реабилитационные меры в электронной форме и передачу этих данных в организацию по формированию и ведению единой страховой базы данных (АО "Государственное кредитное бюро"), в том числе относимых к моим персональным данным, включая, но не ограничиваясь: фамилия, имя, отчество (при его наличии), ИИН, гражданство, пол, дата и место рождения, вид, номер, орган выдачи документа, удостоверяющего личность, сведений о состоянии здоровья и акта гражданского состояния, информацию по страховым выплатам, и др., а также на получение от АО "Государственное кредитное бюро" сведений обо мне, в том числе относимых к моим персональным данным, полученных из государственных баз данных от операторов/владельцев государственных баз данных;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"Государственное кредитное бюро", являющемуся организацией по формированию и ведению единой страховой базы данных на запрос и получение от государственных баз данных от операторов и/или владельцев государственных баз данных сведений обо мне, в том числе относимых к моим персональным данным, включая, но не ограничиваясь: фамилия, имя, отчество (при его наличии), ИИН, гражданство, пол, дата и место рождения, вид, номер, орган выдачи документа, удостоверяющего личность, сведений о состоянии здоровья и акта гражданского состояния, информацию по страховым выплатам и др., а также предоставлять и получать имеющуюся и поступающую в будущем обо мне информацию.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Прошу высылать информацию/уведомления в виде СМС – сообщений на мобильный телефонный номер 8 (______) ________________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страхователя/выгодоприобретателя)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 20_____г.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