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eafa" w14:textId="2b1e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и структурных элементов приказов Генерального Прокурора Республики Казахстан в сфере правовой статистики и специальных учетов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30 июня 2026 года № 102. Зарегистрирован в Министерстве юстиции Республики Казахстан 2 июля 2026 года № 39207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и структурные элементы приказов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в территориальные и приравненные к ним органы Комитета для исполнения.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102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приказов Генерального Прокурора Республики Казахстан в сфере правовой статистики и специальных учетов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23 сентября 2013 года № 101 "Об утверждении Перечня персональных данных, необходимых и достаточных для выполнения осуществляемых задач органами прокуратуры" (зарегистрирован в Реестре государственной регистрации нормативных правовых актов за № 8808).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Казахстан, в которые вносятся изменения и дополнение, утвержденного приказом Генерального Прокурора Республики Казахстан от 15 ноября 2016 года № 172 "О внесении изменений и дополнения в некоторые приказы Генерального Прокурора Республики Казахстан" (зарегистрирован в Реестре государственной регистрации нормативных правовых актов за № 14554).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дополнение, утвержденного приказом исполняющего обязанности Генерального Прокурора Республики Казахстан от 2 июля 2020 года № 82 "О внесении изменений и дополнения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20920).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октября 2023 года № 190 "О внесении изменений и дополнений в приказ Генерального Прокурора Республики Казахстан от 23 сентября 2013 года № 101 "Об утверждении Перечня персональных данных, необходимых и достаточных для выполнения осуществляемых задач органами прокуратуры"" (зарегистрирован в Реестре государственной регистрации нормативных правовых актов за № 33554).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