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63d" w14:textId="41c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значений результатов обучения для лиц, окончивших обучение в организациях образования при Президенте Республики Казахстан по программам послевузовского образования и в организациях образования по программам высшего и (или) послевузовского образования, на занятие административных государственных должностей корпуса "Б" без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 июля 2026 года № 115. Зарегистрирован в Министерстве юстиции Республики Казахстан 2 июля 2026 года № 39206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значения результатов обучения для лиц, окончивших обучение в организациях образования при Президенте Республики Казахстан по программам послевузовского образования и в организациях образования по программам высшего и (или) послевузовского образования, на занятие административных государственных должностей корпуса "Б" без проведения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февраля 2023 года № 38 "Об установлении значений результатов обучения, предоставляющих лицам, завершившим обучение 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возможность занятия административных государственных должностей корпуса "Б" без проведения конкурса" (зарегистрирован в Реестре государственной регистрации нормативных правовых актов под № 31904).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подготовки и поступления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распространяется на правоотношения, возникшие с 1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115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результатов обучения для лиц, окончивших обучение в организациях образования при Президенте Республики Казахстан по программам послевузовского образования и в организациях образования по программам высшего и (или) послевузовского образования, на занятие административных государственных должностей корпуса "Б" без проведения конкурса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обучения лиц, окончивших обучение в организациях образования при Президенте Республики Казахстан по программам послевузовского образования, на занятие административных государственных должностей корпуса "Б" без проведения конкурса по согласованию с уполномоченным органом по делам государственной службы (далее – уполномоченный орган) или его территориальным подразделением в течение двух лет после окончания обучения, составляют не ниже следующих значений: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должности корпуса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буквенной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(процентное содержание)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традиционной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исполнительных органах, финансируемых из местного бюджета, аппаратах маслихатов, ревизионных комиссиях, территориальных подразделениях центральных государственных органов и их ведомств (кроме исполнительных органов, финансируемых из местного бюджета, аппарата маслихата, ревизионной комиссии, территориальных подразделений центральных государственных органов и их ведомств в столице и ее районах)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обучения лиц, окончивших обучение в организациях образования по программам высшего и (или) послевузовского образования, на занятие административных государственных должностей корпуса "Б" без проведения конкурса по согласованию с уполномоченным органом или его территориальным подразделением в течение одного года после окончания обучения, составляют не ниже следующих значений: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должности корпуса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буквенной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(процентное содержание)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традиционной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низовую должность аппаратов акима и маслихата района или города областного значения (кроме города областного значения, являющегося административным центром области);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 руководящую должность исполнительного органа района и города областного значения (кроме города областного значения, являющегося административным центром области), финансируемого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 руководящую должность аппарата акима города районного значения, села, поселка, сельского округа;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 руководящую должность территориального подразделения центрального государственного органа и его ведомства в районе или городе областного значения (кроме города областного значения, являющегося административным центром 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