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2d9f5" w14:textId="782d9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Первого заместителя Премьер-Министра Республики Казахстан – Министра финансов Республики Казахстан 29 апреля 2020 года № 432 "Об утверждении Правил осуществления взаимодействия администратора с уполномоченным органом и иными лицами электронным способом"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 июля 2026 года № 450. Зарегистрирован в Министерстве юстиции Республики Казахстан 2 июля 2026 года № 39203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29 апреля 2020 года № 432 "Об утверждении Правил осуществления взаимодействия администратора с уполномоченным органом и иными лицами электронным способом" (зарегистрирован в Реестре государственной регистрации нормативных правовых актов под № 20534)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 утверждении Правил осуществления взаимодействия администратора с уполномоченным органом в области реабилитации и банкротства и иными лицами электронным способом";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следующий редакции: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реабилитации и банкротстве"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 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Правила осуществления взаимодействия администратора с уполномоченным органом в области реабилитации и банкротства и иными лицами электронным способом.";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взаимодействия администратора с уполномоченным органом и иными лицами электронным способом (далее – Правила),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финансов Республики Казахстан после дня его первого официального опубликования;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Установить, что с 12 июля 2026 года: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2, 3 и 4 Правил действуют в следующей редакции: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основные понятия: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личный кабинет – автоматизированное рабочее место пользователя системы;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пользователь – временный администратор, реабилитационный, временный и банкротный управляющие, участвующие в процессах сбора, обработки, хранения, передачи, предоставления, поиска и распространения электронных документов;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цифровая система – система уполномоченного органа, предназначенная для хранения, сбора, обработки, поиска, распространения, передачи и предоставления информации с применением аппаратно-программного комплекса;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Взаимодействие пользователя с уполномоченным органом и иными лицами электронным способом осуществляется посредством цифровой системы через личный кабинет пользователя.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Пользователь для получения доступа к личному кабинету получает электронную цифровую подпись (далее – ЭЦП)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Цифровым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Казахстан.";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 Правил действует в следующей редакции: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Уполномоченный орган с момента принятия цифровой системой электронных документов незамедлительно направляет пользователю электронное уведомление о принятии или непринятии информации (сведения).".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2026 года № 450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Казахстан-Министра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2020 года № 432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осуществления взаимодействия администратора с уполномоченным органом в области реабилитации и банкротства и иными лицами электронным способом</w:t>
      </w:r>
    </w:p>
    <w:bookmarkEnd w:id="19"/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взаимодействия администратора с уполномоченным органом в области реабилитации и банкротства и иными лицами электронным способом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реабилитации и банкротстве" (далее – Закон) и определяют порядок осуществления взаимодействия администратора с уполномоченным органом в области реабилитации и банкротства (далее – уполномоченный орган) и иными лицами электронным способом. 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основные понятия: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– система уполномоченного органа, предназначенная для хранения, сбора, обработки, поиска, распространения, передачи и предоставления информации с применением аппаратно-программного комплекса;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личный кабинет – автоматизированное рабочее место пользователя системы;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пользователь – временный администратор, реабилитационный, временный и банкротный управляющие, участвующие в процессах сбора, обработки, хранения, передачи, предоставления, поиска и распространения электронных документов.</w:t>
      </w:r>
    </w:p>
    <w:bookmarkEnd w:id="25"/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осуществления взаимодействия пользователя в реабилитационной процедуре и процедуре банкротства электронным способом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Взаимодействие пользователя с уполномоченным органом и иными лицами электронным способом осуществляется посредством информационной системы через личный кабинет пользователя.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Пользователь для получения доступа к личному кабинету получает электронную цифровую подпись (далее – ЭЦП)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электронном документе и электронной цифровой подписи".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После получения доступа пользователь направляет запрос в уполномоченный орган и получает от него информацию (сведения), касающуюся проведения реабилитационной процедуры и процедуры банкротства в форме электронных документов.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Электронные документы пользователем представляются в уполномоченный орган по сети телекоммуникаций не позднее четырех часов последнего дня срока, установленного Законом для их сдачи.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с момента принятия информационной системой электронных документов незамедлительно направляет пользователю электронное уведомление о принятии или непринятии информации (сведения).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функциям уполномоченного органа относится принятие и обработка электронного документа от пользователя, подписанного удостоверенного посредством ЭЦП.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Пользователь: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в уполномоченный орган электронные документы;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безопасность своего рабочего места, с которого производится обмен электронными документами;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сохранность личного закрытого ключа ЭЦП, принимает все возможные меры для предотвращения его утери, раскрытия, искажения и несанкционированного использования;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одного рабочего дня уведомляет уполномоченный орган обо всех случаях и подозрениях несанкционированного использования или искажения своего закрытого ключа ЭЦП.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