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a7eb" w14:textId="185a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 июля 2026 года № 315-НҚ. Зарегистрирован в Министерстве юстиции Республики Казахстан 2 июля 2026 года № 39198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 (зарегистрирован в Реестре государственной регистрации нормативных правовых актов за № 20296)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распространению теле-, радиоканалов",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оказания государственной услуги "Выдача лицензии для занятия деятельностью по распространению теле-, радиоканалов".";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направляет информацию о внесенных изменениях и (или) дополнениях в настоящие Правила оператору "цифрового правительства", услугодателю и в Единый контакт-центр в течение трех рабочих дней со дня государственной регистрации в органах юстиции.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(или) юридические лица осуществляющие деятельность предоставления услуг в области масс-медиа на территории Республики Казахстан (далее – услугополучатель) направляют услугодателю через веб-портал "цифрового правительства" www.egov.kz, www.elicense.kz (далее – Портал), заявление по форме согласно приложениям 1 и 2, а также документы указанные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содержание заявления и полноту представленных документов, а также предоставленную квитанцию на правильность заполнения реквизитов.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цифровых систем через шлюз "цифрового правительства".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услуги.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уведомляет услугополучателя о заслушивании не менее чем за 3 (три) рабочих дня до завершения срока оказания государственной услуги.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лицензию для занятия деятельностью по распространению теле-, радиоканалов либо мотивированный отказ в оказании государственной услуги.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заслушивания оформляется в соответствии со статьей 74 Административного процедурно-процессуального кодекса Республики Казахстан в случае устного выражения услугополучателем своего возражения услугодатель ведет протокол заслушивания в устной форме.".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для занятия деятельностью по распространению теле-, радиоканалов"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седьмого, восьмого, девятого, двенадцатого и двадцатого пункта 1, которые вводятся в действие с 12 июля 2026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315-НҚ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(переоформления) лицензии</w:t>
      </w:r>
    </w:p>
    <w:bookmarkEnd w:id="23"/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бизнес-идентификационный номер)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деятельности</w:t>
      </w:r>
    </w:p>
    <w:bookmarkEnd w:id="26"/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вид деятельности и (или) подвид (ы) деятельности)</w:t>
      </w:r>
    </w:p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31"/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>
      Адрес (а) осуществления деятельности 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направлена любая информация по вопросам выдачи или отказа в выдаче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цифровых системах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 __ г.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39"/>
    <w:p>
      <w:pPr>
        <w:spacing w:after="0"/>
        <w:ind w:left="0"/>
        <w:jc w:val="both"/>
      </w:pPr>
      <w:bookmarkStart w:name="z52" w:id="4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 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печати, Дата заполнения: "__" _________ 20 __ года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315-НҚ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(переоформления) лицензии</w:t>
      </w:r>
    </w:p>
    <w:bookmarkEnd w:id="43"/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деятельности</w:t>
      </w:r>
    </w:p>
    <w:bookmarkEnd w:id="46"/>
    <w:p>
      <w:pPr>
        <w:spacing w:after="0"/>
        <w:ind w:left="0"/>
        <w:jc w:val="both"/>
      </w:pPr>
      <w:bookmarkStart w:name="z61" w:id="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вид деятельности и (или) подвид (ы) деятельности)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48"/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улицы, номер дома/здания)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</w:t>
      </w:r>
    </w:p>
    <w:bookmarkEnd w:id="52"/>
    <w:p>
      <w:pPr>
        <w:spacing w:after="0"/>
        <w:ind w:left="0"/>
        <w:jc w:val="both"/>
      </w:pPr>
      <w:bookmarkStart w:name="z67" w:id="53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(а) осуществления деятельности</w:t>
      </w:r>
    </w:p>
    <w:bookmarkEnd w:id="54"/>
    <w:p>
      <w:pPr>
        <w:spacing w:after="0"/>
        <w:ind w:left="0"/>
        <w:jc w:val="both"/>
      </w:pPr>
      <w:bookmarkStart w:name="z69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улицы, номер дома/здания (стационарного помещения)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направлена любая информация по вопросам выдачи или отказа в выдаче лицензии;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цифровых системах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"__" ____ 20 __ г.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63"/>
    <w:p>
      <w:pPr>
        <w:spacing w:after="0"/>
        <w:ind w:left="0"/>
        <w:jc w:val="both"/>
      </w:pPr>
      <w:bookmarkStart w:name="z78" w:id="64"/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 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 Дата заполнения: "__" __ 20 _ года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315-НҚ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для занятия деятельностью по распространению теле-, радиоканалов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"цифрового правительства": www.​egov.​kz, www.​eli​cens​e.​kz.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11 (одиннадцать) рабочих дней.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переоформления – 11 (одиннадцать)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для занятия деятельностью по распространению теле-, радиоканалов (далее – лицензия),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Ставки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 составляют: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право занятия видом деятельности по распространению теле-, радиоканалов составляет 6 (шесть) месячных расчетных показателя;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 - с понедельника по пятницу включительно с перерывом на обед в соответствии с установленным графиком работы,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с 9.00 до 17.00.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(запрос) в форме электронного документа, удостоверенного ЭЦП услугополучателя; форму сведений, указанную в приложении 3 к настоящим Правилам; электронную копию схемы организации оповещения населения в случае чрезвычайных ситуаций (согласно приложению 5); электронную копию схемы организации сети телерадиовещания (для эфирной/кабельной/спутниковой сетей) (согласно приложению 5); электронную копию трансмиссионного плана, используемого в сети приемо-передающих спутниковых станций, представленных спутниковым оператором (в случае использования каналов спутниковой связи); электронную копию перечня применяемых средств измерений и испытательного оборудования с указанием метрологических характеристик; электронную копию сертификатов, подтверждающих поверку или метрологическую аттестацию средств измерений и испытательного оборудования (в случае предоставления услуг с использованием сети телекоммуникаций наличие средств измерений испытательного оборудования не требуется).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лицензии: заявление должно быть подано заявителем в течение 30 (тридцати) календарных дней с момента возникновения изменений. В случаях изменения: наименования вида и (или) подвида деятельности; фамилии, имени, отчества (при его наличии) физического лица; индивидуального предпринимателя, изменении его наименования и адреса; юридического лица в форме слияния, присоединения, выделения или преобразования; наименования и (или) юридического адреса юридического лица): заявление (запрос) о переоформлении лицензии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 уплачен лицензионный сбор на право занятия деятельностью в области масс-медиа.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www.​mam.​gov.​kz, в разделе "О государственных и социально ответственных услугах",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