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7563" w14:textId="6797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15 июня 2016 года № 165 "Об утверждении Требований безопасности и охраны труда в государственных архивах"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30 июня 2026 года № 310-НҚ. Зарегистрирован в Министерстве юстиции Республики Казахстан 2 июля 2026 года № 39197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июня 2016 года № 165 "Об утверждении Требований безопасности и охраны труда в государственных архивах" (зарегистрирован в Реестре государственной регистрации нормативных правовых актов за № 14042)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безопасности и охраны труда в государственных и частных архивах";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496-41)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27 июля 2023 года № 317 "Об утверждении Правил принятия нормативных правовых актов в области безопасности и охраны труда соответствующими уполномоченными органами" (зарегистрирован в Реестре государственной регистрации нормативных правовых актов за № 33204)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охраны труда в государственных и частных архивах.";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охраны труда в государственных архивах,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безопасности и охраны труда в государственных и частных архивах";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безопасности и охраны труда в государственных и частных архивах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496-41)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27 июля 2023 года № 317 "Об утверждении Правил принятия нормативных правовых актов в области безопасности и охраны труда соответствующими уполномоченными органами" (зарегистрирован в Реестре государственной регистрации нормативных правовых актов за № 33204) и устанавливают порядок, процедуры и нормативы, направленные на сохранение жизни и здоровья работников государственных и частных архивов (далее – работники) в процессе их трудовой деятельности.";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частный архив – негосударственное юридическое лицо или его структурное подразделение, осуществляющее сбор, приобретение, комплектование, упорядочение, хранение, учет и использование архивных документов, или архивные документы физического лица, возникшие в результате его деятельности, сбора и приобретения;";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работник – физическое лицо, состоящее в трудовых отношениях с работодателем и непосредственно выполняющее работу по трудовому договору;";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государственный архив – государственное учреждение, наделенное правом сбора, приобретения, комплектования, упорядочения, постоянного хранения, государственного учета и использования документов Национального архивного фонда.";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обеспечение надлежащего содержания зданий государственного и частного архивов (далее – архив) и безопасности производственного оборудования при выполнении работниками своих должностных обязанностей, а также проведение мониторинга безопасности и охраны труда в архиве;";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обеспечение надлежащего технического обслуживания системы вентиляции и кондиционирования воздуха, охранной системы и систем отопления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утвержденными приказом Министра культуры и спорта Республики Казахстан от 9 августа 2023 года № 215 (зарегистрирован в Реестре государственной регистрации нормативных правовых актов за № 33290),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приказом Министра культуры и спорта Республики Казахстан от 25 августа 2023 года № 235 (зарегистрирован в Реестре государственной регистрации нормативных правовых актов за № 33338), технических средств и систем противопожарной защиты зданий (установок пожарной сигнализации и пожаротушения, противодымной защиты, противопожарного водоснабжения, оповещения и управления эвакуацией людей при пожаре и ручных огнетушителей, средств индивидуальной защиты органов дыхания и зрения, индивидуальных и коллективных средств спасения людей) –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утвержденными приказом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 (далее – Правила пожарной безопасности) 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утвержденным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 (далее – Технический регламент), а также проведение инструктажа по пожарной безопасности работникам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безопасности, утвержденными приказом Министра по чрезвычайным ситуациям Республики Казахстан от 9 июня 2014 года № 276 (зарегистрирован в Реестре государственной регистрации нормативных правовых актов за № 9510).";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Перед началом работы работник осматривает свое рабочее место и проверяет исправность рабочего оборудования.";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Температурно-влажностные параметры воздуха для долговременного хранения документов на любых носителях в государственных архивах производятся в соответствии с пунктом 120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августа 2023 года № 215 (зарегистрирован в Реестре государственной регистрации нормативных правовых актов за № 33290), частных архивов – </w:t>
      </w:r>
      <w:r>
        <w:rPr>
          <w:rFonts w:ascii="Times New Roman"/>
          <w:b w:val="false"/>
          <w:i w:val="false"/>
          <w:color w:val="000000"/>
          <w:sz w:val="28"/>
        </w:rPr>
        <w:t>пунктом 97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утвержденных приказом Министра культуры и спорта Республики Казахстан от 25 августа 2023 года № 235 (зарегистрирован в Реестре государственной регистрации нормативных правовых актов за № 33338).";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Оснащение архива санитарно-бытовыми помещениями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2022 года № ҚР ДСМ-52 "Об утверждении Санитарных правил "Санитарно-эпидемиологические требования к административным и жилым зданиям" (зарегистрирован в Реестре государственной регистрации нормативных правовых актов за № 28525).".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2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