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c5ba7" w14:textId="04c5b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культуры и информации Республики Казахстан от 30 июня 2026 года № 309-НҚ. Зарегистрирован в Министерстве юстиции Республики Казахстан 2 июля 2026 года № 39196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12.07.2026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приказов, в которые вносятся изменения согласно приложению к настоящему приказу.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коммуникаций государства и общества Министерства культуры и информации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12 июля 2026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Министр культуры и информации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 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309-НҚ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приказов, в которые вносятся изменения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информации Республики Казахстан от 29 декабря 2023 года № 605-НҚ "Об утверждении Правил доступа к заседаниям обладателей информации" (зарегистрирован в Реестре государственной регистрации нормативных правовых актов № 33861) следующие изменения: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доступа к заседаниям обладателей информации, утвержденных указанным приказом: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доступа к заседаниям обладателей информации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доступе к информации" (далее – Закон) и определяют порядок доступа пользователей информации к заседаниям коллегиальных органов центральных исполнительных органов и местных представительных и исполнительных органов столицы, области, города республиканского значения, района (города областного значения).";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обладатели информации – центральные исполнительные органы и местные представительные и исполнительные органы столицы, области, города республиканского значения, района (города областного значения);";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доступа пользователей информации к заседаниям коллегиальных органов центральных исполнительных органов и местных представительных и исполнительных органов столицы, области, города республиканского значения, района (города областного значения)";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Заседания коллегиальных органов центральных исполнительных органов и местных представительных и исполнительных органов столицы, области, города республиканского значения, района (города областного значения) являются открытыми и доступными пользователям информации, за исключением закрытых заседаний, а также заседаний правоохранительных и специальных государственных органов.";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Обладатель информации с учетом технических возможностей обеспечивает доступ к открытому заседанию с организацией онлайн – трансляции в сети Интернет либо с использованием доступных цифровых технологий.".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информации Республики Казахстан от 31 марта 2025 года № 118-НҚ "Об утверждении Правил размещения информации на интернет-портале оценки эффективности деятельности государственных органов" (зарегистрирован в Реестре государственной регистрации нормативных правовых актов № 35899) следующие изменения: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информации на интернет-портале оценки эффективности деятельности государственных органов, утвержденных указанным приказом: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Местные уполномоченные органы по государственному планированию столицы, области, города республиканского значения размещают на Портале отчеты о реализации планов развития столицы, области, города республиканского значения в части информации о достижении целевых индикаторов планов развития столицы, области, города республиканского значения в срок до 1 марта года, следующего за отчетным годом, путем направления оператору соответствующего запроса.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Отчеты о достижении целевых индикаторов планов развития государственных органов и планов развития столицы, области, города республиканского значения разрабатываемых в соответствии с законодательством Республики Казахстан размещаются на Портале государственными органами в части, не содержащей информацию с ограниченным доступом.".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культуры и информации Республики Казахстан от 4 марта 2026 года № 94-НҚ "О внесении изменений в приказ Министра культуры и информации Республики Казахстан от 31 марта 2025 года № 118-НҚ "Об утверждении Правил размещения информации на интернет-портале оценки эффективности деятельности государственных органов" (зарегистрирован в Реестре государственной регистрации нормативных правовых актов № 38097) следующее изменение: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информации Республики Казахстан от 31 марта 2025 года № 118-НҚ "Об утверждении Правил размещения информации на интернет-портале оценки эффективности деятельности государственных органов" (зарегистрирован в реестре государственной регистрации нормативных правовых актов под № 35899) следующие изменения: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информации на интернет-портале оценки эффективности деятельности государственных органов, утвержденных указанным приказом: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интернет-портал оценки эффективности деятельности государственных органов – компонент открытого правительства, обеспечивающий размещение информации об оценке деятельности государственных органов, отчетов о достижении целевых индикаторов планов развития государственных органов и планов развития столицы, области, города республиканского значения, разрабатываемых в соответствии с законодательством Республики Казахстан, а также публичное обсуждение деятельности государственных органов;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оператор цифровой инфраструктуры "цифрового правительства" (далее – оператор) – юридическое лицо, определяемое Правительством Республики Казахстан, на которое возложено обеспечение функционирования закрепленной за ним цифровой инфраструктуры "цифрового правительства".".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