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5ebc" w14:textId="1605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27 сентября 2018 года № 228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а также Требований, предъявляемых кредитными бюро к поставщикам информации и получателям кредитных отчетов"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июня 2026 года № 100. Зарегистрировано в Министерстве юстиции Республики Казахстан 2 июля 2026 года № 39195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228 "Об утверждении Требований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а также Требований, предъявляемых кредитными бюро к поставщикам информации и получателям кредитных отчетов" (зарегистрировано в Реестре государственной регистрации нормативных правовых актов под № 17702)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использованию цифровых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а также Требований, предъявляемых кредитными бюро к поставщикам информации и получателям кредитных отчетов";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использованию информационно-коммуникационных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 и Требования, предъявляемые кредитными бюро к поставщикам информации и получателям кредитных отчетов,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№228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использованию цифровых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использованию цифровых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и устанавливают требования к использованию цифровых технологий и обеспечению информационной безопасности при организации деятельности кредитных бюро, банков, организаций, осуществляющих отдельные виды банковских операций, организаций, осуществляющих микрофинансовую деятельность, коллекторских агентств и сервисных компаний, осуществляющих доверительное управление правами (требованиями) по договорам банковского займа и (или) договорам о предоставлении микрокредита в рамках договора доверительного управления правами (требованиями) по договорам банковского займа и (или) договорам о предоставлении микрокредита, заключенного с банком, организацией, осуществляющей отдельные виды банковских операций, организацией, осуществляющей микрофинансовую деятельность, коллекторским агентством, дочерней организацией банка, приобретающей сомнительные и безнадежные активы родительского банка, организацией, специализирующейся на улучшении качества кредитных портфелей банков второго уровня, юридическим лицом – залогодержателем прав требования по договору о предоставлении микрокредита при выпуске микрофинансовой организацией обеспеченных облигаций или получении займов, специальной финансовой компанией, созданной в соответствии с законодательством Республики Казахстан о проектном финансировании и секьюритизации, при сделке секьюритизации,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Казахстан, специальном фондом развития частного предпринимательства – по договору банковского займа, по договору о предоставлении микрокредита,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организациях, осуществляющих отдельные виды банковских операций, микрофинансовых организациях, иным лицом – в отношении права (требования) по договору банковского займа, по договору о предоставлении микрокредита физического лица, связанного с осуществлением предпринимательской деятельности, или по договору банковского займа, по договору о предоставлении микрокредита юридического лица, по которому выявлены признаки обесценения в соответствии с международными стандартами финансовой отчетности, в том числе на момент приобретения или возникновения (создания) права (требования) по договору банковского займа, по договору о предоставлении микрокредита.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понятия, предусмотренные Законом о кредитных бюро, а также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поставщики информации - поставщики информации, указанные в подпунктах 1)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о кредитных бюро;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актив – совокупность информации и объекта цифровой инфраструктуры, используемого для ее хранения и (или) обработки;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безопасность – состояние защищҰнности цифровых ресурсов, цифровых систем и цифровой инфраструктуры от внешних и внутренних угроз;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информационной безопасности – вероятное возникновение ущерба вследствие нарушения конфиденциальности, преднамеренного нарушения целостности или доступности информационных активов кредитного бюро;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 – процесс, направленный на поддержание состояния конфиденциальности, целостности и доступности информационных активов кредитного бюро;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инцидент информационной безопасности – отдельно или серийно возникающие сбои в работе цифровой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цифровых ресурсов кредитного бюро;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привилегированная учетная запись – учетная запись в цифровой системе, обладающая привилегиями создания, удаления и изменения прав доступа других учетных записей;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аудиторский след – хронологическая последовательность записей, которые содержат доказательства изменения данных в результате выполнения функции цифровой системы;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аутентификация – подтверждение подлинности субъекта или объекта доступа к цифровой системе путем определения соответствия предъявленных реквизитов доступа;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бизнес-процесс – совокупность взаимосвязанных мероприятий или задач, направленных на создание определенного продукта или услуги для внешнего (клиент) или внутреннего (работник, подразделение кредитного бюро, другой бизнес-процесс) потребителя;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обработки данных - объект цифровой инфраструктуры, предназначенный для размещения и обеспечения среды функционирования иных цифровых объектов посредством технологических, инженерных, технических средств и программного обеспечения;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ответственное лицо – работник получателя кредитных отчетов, имеющий доступ к кредитным отчетам;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рабочая станция – персональный компьютер, используемый для доступа к цифровой системе кредитного бюро;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бизнес-владелец цифровой системы кредитного бюро – подразделение (работник) кредитного бюро, являющееся (являющийся) владельцем основного бизнес-процесса, который автоматизирует цифровая система кредитного бюро;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получатели кредитных отчетов - получатели кредитных отчетов, указанные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 кредитных бюро;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доступ – возможность использования информационных активов;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оператор – работник, отвечающий за корректность ввода информации в цифровую систему кредитного бюро;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резервная копия – копия данных на носителе информации, предназначенная для восстановления данных в оригинальном или новом месте их расположения в случае необходимости;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технической безопасности – процесс обеспечения безопасности кредитного бюро с использованием технических средств (системы охранной и пожарной сигнализации, контроля и управления доступом, видеонаблюдения, пожаротушения, контроля температурного режима и влажности в центре обработки данных);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технологическая учетная запись – учетная запись в цифровой системе, предназначенная для аутентификации между цифровыми системами;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корректирующая мера – набор организационных и технических мероприятий, направленных на исправление существующей проблемы в процессе обеспечения информационной безопасности либо последствий ее нарушения;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– уполномоченный орган по регулированию, контролю и надзору финансового рынка и финансовых организаций;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цифровая инфраструктура – совокупность объектов цифровой инфраструктуры, предназначенных для обеспечения функционирования технологической среды в целях формирования цифровых ресурсов и предоставления доступа к ним.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использованию цифровых технологий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Кредитное бюро осуществляет разработку цифровой системы (далее – цифровая система кредитного бюро), обеспечивающей: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информации от поставщика информации;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базы данных кредитных историй;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выдачу и хранение кредитных отчетов;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идентификацию и аутентификацию пользователей цифровой системы кредитного бюро;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аудиторского следа цифровой системы кредитного бюро.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Цифровая система кредитного бюро соответствует следующим требованиям: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разработки, внедрения и сопровождения цифровой системы кредитного бюро (или адаптация готового продукта) на основании технического задания и в соответствии с внутренними документами кредитного бюро, регламентирующими этапы и порядок разработки, внесения изменений, тестирования, приема и ввода в промышленную эксплуатацию, а также документирование всех этапов;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разграничения прав доступа пользователей цифровой системы кредитного бюро;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управления учетными записями цифровой системы кредитного бюро;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информационной безопасности защищаемых данных цифровой системы кредитного бюро.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Кредитное бюро обеспечивает наличие и разделение сред разработки, тестирования и промышленной эксплуатации цифровой системы кредитного бюро таким образом, чтобы изменения, внесенные в цифровую систему кредитного бюро в любой из этих сред, не оказывали влияния на цифровую систему кредитного бюро, расположенную в другой среде. Разработка и доработка цифровой системы кредитного бюро не осуществляется в среде промышленной эксплуатации.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Сторонние организации и работники подразделения по информационным технологиям, осуществляющие разработку программного обеспечения, не имеют доступ к переносу изменений цифровой системы кредитного бюро в среде промышленной эксплуатации, а также не имеют администраторский доступ к цифровой системе кредитного бюро в среде промышленной эксплуатации.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вводом цифровой системы кредитного бюро в промышленную эксплуатацию настройки, установленные в ней по умолчанию, изменяются на настройки, соответствующие требованиям к информационной безопасности, определенным внутренними документами кредитного бюро. Указанные настройки включают замену паролей, используемых при тестировании, а также удаление всех тестовых учетных записей.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Исходные коды (при наличии) и исполняемые модули цифровой системы кредитного бюро хранятся в защищенном хранилище программного обеспечения, которое ведется в пригодном для их восстановления виде.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цифровой системе кредитного бюро обеспечивается ведение аудиторского следа, который отражает следующее: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события установления соединений, идентификации, аутентификации и авторизации (успешные и неуспешные);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события изменения хранящихся данных;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события модификации настроек безопасности;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события модификации групп пользователей и их полномочий;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события модификации учетных записей пользователей и их полномочий;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события, отражающие установку обновлений и (или) изменений в цифровой системе;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события изменения параметров ведения аудиторского следа;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события изменений системных параметров.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Формат аудиторского следа включает следующую информацию: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(логин) пользователя, совершившего действие;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совершения действия;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объектов, с которыми проводилось действие;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или название совершенного действия администратора или конечного пользователя цифровой системы;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действия (успешно или не успешно).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хранения аудиторского следа составляет не менее 3 (трех) месяцев в оперативном доступе и не менее 1 (одного) года в архивном доступе. Допускается хранение аудиторского следа в специализированной цифровой системе хранения, обработки и анализа событий.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Кредитное бюро обеспечивает неизменность аудиторского следа как организационными, так и техническими средствами. Администраторам цифровой системы предоставляется доступ только на перенос журналов аудиторского следа в архив. 13. Центр обработки данных кредитного бюро соответствует следующим требованиям: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бесперебойного электроснабжения обеспечивается двумя или более независимыми вводами электрических сетей, а также автоматически подключаемыми резервными устройствами питания, обеспечивающими автономное электроснабжение в течение не менее двадцати четырех часов;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или более каналов передачи данных от независимых провайдеров телекоммуникационных услуг, подведенных в здание разными путями, в основном центре обработки данных, а также не менее двух каналов связи в резервном центре обработки данных. Пропускная способность каналов связи обеспечивает предоставление услуг в соответствии с условиями договоров о предоставлении информации и договоров о получении кредитных отчетов.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Кредитное бюро в целях обеспечения устойчивого функционирования цифровой системы кредитного бюро соблюдает следующие требования: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система кредитного бюро функционирует на серверной системе, обеспечивающей возможность проведения профилактических работ без прерывания функционирования ее основных сервисов. При использовании технологий виртуализации аппаратных мощностей, виртуальные основные и резервные серверы подлежат размещению на раздельных физических серверах;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резервный центр обработки данных кредитного бюро размещается вне местонахождения кредитного бюро и обеспечивает восстановление работы цифровой системы кредитного бюро в срок, не превышающий двенадцати часов с момента прекращения работы основного центра обработки данных.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информации при подключении к цифровой системе кредитного бюро использует рабочую станцию: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требованиям кредитного бюро, отраженным в договоре о предоставлении информации;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защищенную лицензионным антивирусным программным обеспечением с актуальными антивирусными базами.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Получатель кредитных отчетов при подключении к цифровой системе кредитного бюро: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наличие одной или нескольких рабочих станций, используемых для подключения только к цифровой системе кредитного бюро;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защиту рабочих станций лицензионным антивирусным программным обеспечением с актуальными антивирусными базами.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автоматизации процессов передачи информации поставщиком информации кредитному бюро и передачи кредитных отчетов кредитным бюро получателю кредитных отчетов, требования пунктов 15 и 16 Требований не распространяются на поставщиков информации и получателей кредитных отчетов.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обеспечению информационной безопасности при организации деятельности кредитных бюро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организации системы управления информационной безопасностью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Кредитное бюро обеспечивает информационную безопасность защищенной информации при ее получении, хранении и обработке, а также при подготовке и выдаче кредитных отчетов.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Кредитное бюро обеспечивает создание и функционирование системы управления информационной безопасностью, являющейся частью общей системы управления кредитного бюро, предназначенной для управления процессом обеспечения информационной безопасности.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управления информационной безопасностью обеспечивает защиту информационных активов кредитного бюро, допускающую минимальный уровень потенциального ущерба для бизнес-процессов кредитного бюро.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Кредитное бюро в целях обеспечения надлежащего уровня системы управления информационной безопасностью ее развития и улучшения, обеспечивает наличие внутренних документов, определяющих: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информационной безопасности, включающую: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основные принципы построения системы управления информационной безопасностью;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действия системы управления информационной безопасностью;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в рамках системы управления информационной безопасностью;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и обеспечение доступности политики информационной безопасности;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 пересмотру политики информационной безопасности;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управления информационными активами, включающие: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информации с указанием уровней конфиденциальности;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маркировке и паспортизации активов;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информацией с учетом уровней конфиденциальности;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резервного копирования (архивирования), включающий: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резервному и архивному копированию;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тестирования резервных копий;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методику оценки и управления рисками информационной безопасности, включающую: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оценки и обработки рисков информационной безопасности;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приемлемости рисков информационной безопасности;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обработки рисков информационной безопасности;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оценке и обработке рисков информационной безопасности;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по ограничению доступа и обязанности пользователей цифровой системы (операторов, администраторов цифровых систем), включающие: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прекращения или изменения функциональных обязанностей, включающий требования о неразглашении конфиденциальной информации после завершения действия трудового договора;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и повышения осведомленности;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доступа к информации, цифровым системам, сетям, сервисам, оборудованию и в помещения;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регулярного пересмотра прав доступа;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управлению пользовательскими и привилегированными правами доступа;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реализации предоставления, изменения, удаления прав доступа;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работы с цифровой системой кредитного бюро, включающий: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разработки и управления изменениями цифровой системы кредитного бюро;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операторов и администраторов цифровой системы кредитного бюро;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управления инцидентами информационной безопасности, включающие: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инцидентов, порядок оповещения об инцидентах с указанием лиц, подлежащих оповещению;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реагирования и обработки инцидентов;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защиты информационных активов от вредоносного программного обеспечения.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Участниками системы управления информационной безопасностью кредитного бюро являются: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коллегиальный орган, уполномоченный принимать решения по задачам обеспечения информационной безопасности (далее – коллегиальный орган);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подразделение по управлению рисками;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подразделение по информационной безопасности;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подразделение по информационным технологиям;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подразделение по безопасности;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подразделение по работе с персоналом;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юридическое подразделение;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подразделения.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функций подразделений, указанных в подпунктах 4), 5), 6), 7), 8) и 9) настоящего пункта, ответственными работниками в соответствии с их функциональными обязанностями.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Кредитное бюро при создании и функционировании системы управления информационной безопасностью обеспечивает независимость подразделений по информационной безопасности и подразделения по информационным технологиям посредством их подчинения разным членам исполнительного органа кредитного бюро или напрямую руководителю исполнительного органа кредитного бюро.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 управления кредитного бюро утверждает политику информационной безопасности.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 управления кредитного бюро утверждает перечень защищаемой информации, включающий в том числе информацию о сведениях, составляющих служебную, коммерческую или иную охраняемую законом тайну (далее – защищаемая информация), и порядок работы с защищаемой информацией.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Исполнительный орган кредитного бюро утверждает внутренние документы, регламентирующие процесс управления информационной безопасностью, порядок и периодичность пересмотра которых определяется внутренними документами кредитного бюро.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Кредитное бюро создает коллегиальный орган, в состав которого входят представители подразделения по информационной безопасности, подразделения по управлению рисками, подразделения по информационным технологиям, а также при необходимости представители других подразделений кредитного бюро. Руководителем коллегиального органа назначается руководитель исполнительного органа кредитного бюро либо член исполнительного органа кредитного бюро, курирующий деятельность подразделения по информационной безопасности.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Подразделение по управлению рисками отвечает за организацию и координацию процесса управления рисками информационной безопасности и осуществляет следующие функции: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внедрение и постоянное развитие системы управления рисками информационной безопасности;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процедур по управлению рисками информационной безопасности;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процессов в области информационной безопасности;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оценку уровня рисков информационной безопасности.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Подразделение по информационной безопасности в целях обеспечения конфиденциальности, целостности и доступности информации кредитного бюро осуществляет следующие функции: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управления информационной безопасностью осуществляет координацию и контроль деятельности подразделений кредитного бюро по обеспечению информационной безопасности и мероприятий по выявлению и анализу угроз, противодействию атакам и расследованию инцидентов информационной безопасности;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политику информационной безопасности кредитного бюро;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методологическую поддержку процесса обеспечения информационной безопасности кредитного бюро;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выбор, внедрение и применение методов, средств и механизмов управления, обеспечения и контроля информационной безопасности кредитного бюро, в рамках своих полномочий;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консолидацию, хранение и обработку информации об инцидентах информационной безопасности;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 информации об инцидентах информационной безопасности;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подготавливает предложения для принятия коллегиальным органом решения по вопросам информационной безопасности;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внедрение, надлежащее функционирование программно-технических средств, автоматизирующих процесс обеспечения информационной безопасности кредитного бюро, а также предоставление доступа к ним;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ограничения по использованию привилегированных учетных записей;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проводит мероприятия по обеспечению осведомленности работников кредитного бюро в вопросах информационной безопасности;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состояния системы управления информационной безопасностью кредитного бюро;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информирование руководства кредитного бюро о состоянии системы управления информационной безопасностью кредитного бюро.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Подразделение по информационным технологиям кредитного бюро разрабатывает внутренние документы, определяющие: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схему цифровой инфраструктуры с указанием физического расположения ее элементов;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ответственных администраторов узлов цифровой инфраструктуры (телекоммуникационных устройств, серверов и размещенных на них операционных систем, систем управления базами данных и прикладного программного обеспечения пользователя цифровой системы).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Кредитное бюро определяет возможность возложения на подразделение по информационной безопасности функций по обеспечению технической безопасности. Подразделение по информационной безопасности не осуществляет функции, влекущие конфликт интересов с их основными функциями.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Кредитное бюро определяет возможность делегирования другим подразделениям следующих функций подразделения по информационной безопасности: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администрирование программно-технических средств, автоматизирующих процесс обеспечения информационной безопасности кредитного бюро – подразделению по информационным технологиям;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обеспечению осведомленности работников кредитного бюро в вопросах информационной безопасности – подразделению по работе с персоналом;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обработка событий и инцидентов информационной безопасности, связанных с нарушениями состояния информационной безопасности – подразделению по безопасности или иному подразделению, независимому от подразделения по информационным технологиям.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Подразделение по информационным технологиям осуществляет следующие функции: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схемы цифровой инфраструктуры кредитного бюро;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доступа пользователям к информационным активам кредитного бюро;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конфигурирование системного и прикладного программного обеспечения кредитного бюро;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исполнение установленных внутренними документами кредитного бюро требований по непрерывности функционирования цифровой инфраструктуры, конфиденциальности, целостности и доступности данных цифровых систем кредитного бюро (включая резервирование и (или) архивирование и резервное копирование информации);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требований информационной безопасности при выборе, внедрении, разработке и тестировании цифровых систем.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Подразделение по безопасности осуществляет следующие функции: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меры физической и технической безопасности в кредитном бюро, в том числе организует пропускной и внутриобъектовый режим;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профилактические мероприятия, направленные на минимизацию рисков возникновения угроз информационной безопасности при приеме на работу и увольнении работников кредитного бюро.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Подразделение по работе с персоналом осуществляет следующие функции: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подписание работниками кредитного бюро, а также лицами, привлеченными к работе по договору об оказании услуг, стажерами, практикантами обязательств о неразглашении конфиденциальной информации;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организации процесса повышения осведомленности работников кредитного бюро в области информационной безопасности.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Юридическое подразделение осуществляет правовую экспертизу внутренних документов кредитного бюро по вопросам обеспечения информационной безопасности.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Руководители структурных подразделений кредитного бюро: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ознакомление работников с внутренними документами кредитного бюро, содержащими требования к информационной безопасности (далее – требования к информационной безопасности);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персональную ответственность за обеспечение информационной безопасности в возглавляемых ими подразделениях;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заключение соглашений о неразглашении конфиденциальной информации и включение условий об обеспечении информационной безопасности в соглашения, договоры на оказание услуг/выполнение работ в случаях, когда подразделение кредитного бюро выступает инициатором заключения таких соглашений, договоров.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Кредитное бюро определяет бизнес-владельца цифровой системы кредитного бюро, который отвечает за соблюдение требований к информационной безопасности при создании, внедрении, модификации, предоставлении клиентам продуктов и услуг.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Работники структурных подразделений кредитного бюро: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отвечают за соблюдение требований к информационной безопасности, принятых в кредитном бюро;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исполнение требований к информационной безопасности третьими лицами, с которыми они взаимодействуют в рамках своих функциональных обязанностей, в том числе путем включения указанных требований в договоры с третьими лицами;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извещают своего непосредственного руководителя и подразделение по информационной безопасности обо всех подозрительных ситуациях и нарушениях при работе с информационными активами.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доступа к информационным активам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Доступ к информации предоставляется работникам в объеме, необходимом для исполнения их функциональных обязанностей.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Доступ к информационным активам кредитного бюро третьих лиц предоставляется на период и в объеме, определяемыми проводимыми работами на основании соглашения, договора, включающего условия о соблюдении требований к информационной безопасности за исключением случаев, предусмотренных законодательством Республики Казахстан. В соглашениях, договорах, заключаемых с поставщиком информации, получателем кредитных отчетов, третьими лицами, содержатся положения о конфиденциальности, условия о возмещении ущерба, возникшего вследствие нарушения информационной безопасности, а также сбоев в работе цифровых систем и нарушения их безопасности, вызванных действием или бездействием кредитного бюро, поставщика информации, получателя кредитных отчетов, третьих лиц.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Доступ к цифровой системе кредитного бюро осуществляется после идентификации и аутентификации пользователей.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Идентификация и аутентификация пользователей цифровой системы кредитного бюро производится одним из следующих способов: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ввода пары "учетная запись (идентификатор) – пароль" и с применением способов двухфакторной аутентификации;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использованием способов биометрической и (или) криптографической и (или) аппаратной аутентификации.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цифровой системе кредитного бюро используются только персонализированные пользовательские учетные записи.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Использование технологических учетных записей допускается в соответствии с перечнем таких учетных записей для каждой цифровой системы с указанием лиц, персонально ответственных за их использование и актуальность, утверждаемым руководителем подразделения по информационным технологиям по согласованию с руководителем подразделения по информационной безопасности.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цифровой системе кредитного бюро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кредитного бюро.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Предоставление физического доступа к информационным активам кредитного бюро осуществляется в соответствии с внутренними документами кредитного бюро.</w:t>
      </w:r>
    </w:p>
    <w:bookmarkEnd w:id="196"/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обеспечению информационной безопасности цифровой системы кредитного бюро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Информационная безопасность цифровой системы кредитного бюро обеспечивается путем: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информации при ее обработке, хранении и передаче;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резервирования данных на стороне кредитного бюро;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процедур восстановления цифровой системы кредитного бюро после сбоев и отказов оборудования;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криптографической защиты трафика между кредитным бюро и поставщиком информации и (или) получателем кредитных отчетов.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Кредитное бюро обеспечивает антивирусную защиту цифровой инфраструктуры в порядке, установленном внутренним документом кредитного бюро.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Подразделение по информационным технологиям определяет порядок внесения изменений цифровых систем по согласованию с подразделением по информационной безопасности.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Обновления безопасности цифровых систем, устраняющие критичные уязвимости, устанавливаются не позднее одного месяца со дня их публикации и распространения производителем, за исключением случаев, согласованных с подразделением по информационной безопасности.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Обновления цифровой системы кредитного бюро до установки в промышленную среду проходят испытания в тестовой среде.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Кредитное бюро обеспечивает резервное хранение данных цифровой системы кредитного бюро, ее файлов и настроек, которое обеспечивает восстановление ее работоспособной копии.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Порядок и периодичность резервного копирования, хранения, восстановления информации, периодичность тестирования восстановления работоспособности цифровой системы кредитного бюро из резервных копий определяются внутренним документом кредитного бюро.</w:t>
      </w:r>
    </w:p>
    <w:bookmarkEnd w:id="208"/>
    <w:bookmarkStart w:name="z2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процессу обеспечения защиты рабочих станций кредитного бюро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Кредитным бюро определяется перечень программного обеспечения и оборудования, разрешенных к использованию для работы с цифровой системой кредитного бюро.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рабочие станции не устанавливается программное обеспечение, не предназначенное для исполнения функциональных обязанностей работников кредитного бюро.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Внутренними документами кредитного бюро определяются организационные и технические меры, обеспечивающие защиту рабочих станций, а также носителей информации и сетевых ресурсов, используемых для работы с цифровой системой кредитного бюро.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кредитном бюро определяются и внедряются организационные и технические меры, запрещающие пользователям проводить самостоятельно установку и настройку программного обеспечения, рабочих станций и периферийного оборудования.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Пользователям цифровой системы кредитного бюро не предоставляются права локального администратора или аналогичные им права, за исключением случаев, когда такие права необходимы для функционирования программного обеспечения, автоматизирующего функции, исполняемые пользователями.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Отдельным группам пользователей предоставляется право самостоятельной установки и настройки программного обеспечения и оборудования в случаях, когда это необходимо для исполнения служебных обязанностей. Указанным группам пользователей предоставляются права локального администратора или аналогичные им права.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Перечень пользователей, указанных в пунктах 59 и 60 Требований, формируется, актуализируется и утверждается руководителем подразделения по информационным технологиям по согласованию с подразделением по информационной безопасности. В случае предоставления пользователям дополнительных прав в соответствии с пунктами 59 и 60 Требований подразделение по информационной безопасности осуществляет контроль их использования.</w:t>
      </w:r>
    </w:p>
    <w:bookmarkEnd w:id="216"/>
    <w:bookmarkStart w:name="z22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процессу обеспечения физической безопасности центров обработки данных кредитных бюро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Порядок обеспечения физической безопасности центров обработки данных определяется внутренним документом.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Центр обработки данных оснащается следующими системами технической безопасности: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контроля и управления доступом;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охранная сигнализация;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пожарная сигнализация;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автоматического пожаротушения;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поддержания заданных параметров температуры и влажности;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видеонаблюдения;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бесперебойного электропитания.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Доступ в центр обработки данных предоставляется работникам кредитного бюро, перечень которых утверждается руководителем подразделения по информационным технологиям по согласованию с подразделением по информационной безопасности.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Кредитное бюро ведет журнал системы контроля и управления доступом в центр обработки данных, который хранится не менее 1 (одного) года.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Система автоматического пожаротушения центра обработки данных обеспечивает устранение возгорания по всему объему помещения и имеет резервный запас.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Система видеонаблюдения центра обработки данных обеспечивает наблюдение за всеми входами в центр обработки данных. В центре обработки данных расстановка видеокамер исключает наличие зон внутри помещения центра обработки данных и перед его входом, не покрытых видеонаблюдением.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Запись событий системой видеонаблюдения центра обработки данных ведется непрерывно или с использованием детектора движения.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Архив системы видеонаблюдения центра обработки данных хранится не менее 3 (трех) месяцев.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целях предотвращения несанкционированного физического доступа к серверам и активному сетевому оборудованию, находящемуся вне центра обработки данных, внутренними документами кредитного бюро определяются меры по обеспечению их безопасности.</w:t>
      </w:r>
    </w:p>
    <w:bookmarkEnd w:id="233"/>
    <w:bookmarkStart w:name="z24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порядку мониторинга и обработки информации об инцидентах информационной безопасности в кредитных бюро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 и систематизации.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Кредитное бюро обеспечивает целостность информации об инцидентах информационной безопасности.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случае, если кредитным бюро определена необходимость мониторинга отдельных источников событий информационной безопасности во внерабочее время, создается круглосуточная служба мониторинга.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Кредитным бюро определяется порядок информирования о произошедшем инциденте информационной безопасности руководящих работников и подразделений кредитного бюро.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Кредитным бюро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кредитном бюро ведется журнал учета инцидентов информационной безопасности с отражением информации об инциденте информационной безопасности, принятых мерах и предлагаемых корректирующих мерах, на бумажном носителе либо в электронном виде.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результатам обработки инцидента информационной безопасности кредитным бюро проводится всесторонний анализ причин возникновения инцидента информационной безопасности, его механизма и последствий. При сборе технических данных с программно-технических средств, вовлеченных в инцидент информационной безопасности, обеспечивается сохранность и неизменность собранных данных.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Информация об инциденте информационной безопасности, а также предложения по принятию корректирующих мер в целях снижения вероятности и возможного ущерба от повторного инцидента информационной безопасности хранятся в кредитном бюро.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инцидентов информационной безопасности, вероятность возникновения которых высока и не может быть снижена в короткие сроки, кредитным бюро разрабатываются внутренние документы, описывающие алгоритм обработки данных инцидентов информационной безопасности, типовых неотложных мер по локализации инцидентов информационной безопасности и их последствий, методов обработки инцидентов информационной безопасности.</w:t>
      </w:r>
    </w:p>
    <w:bookmarkEnd w:id="243"/>
    <w:bookmarkStart w:name="z2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предоставлению информации о состоянии системы управления информационной безопасностью, событиях и инцидентах информационной безопасности кредитных бюро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Кредитное бюро ежегодно, не позднее 20 января года, следующего за отчетным годом, представляет в уполномоченный орган информацию о состоянии системы управления информационной безопасностью и ее соответствии Требованиям.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Информация о состоянии системы управления информационной безопасностью включает сведения о (об):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сфере действия системы управления информационной безопасностью кредитного бюро и ее участниках с указанием соответствия их функционала Требованиям;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документов, регламентирующих создание и функционирование системы управления информационной безопасностью;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и количественном составе программно-технических средств, используемых для обеспечения информационной безопасности;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имеющихся в договорах о предоставлении услуг, заключенных с операторами связи, условиях и обязательствах по обеспечению информационной безопасности;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наличии, материально-технической обеспеченности и готовности резервных центров обработки данных;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проведенных мероприятиях по приведению системы управления информационной безопасностью и информационных активов кредитного бюро в соответствие с Требованиями.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Информация о состоянии системы управления информационной безопасностью, событиях и инцидентах информационной безопасности представляется в уполномоченный орган посредством автоматизированной системы обработки информации (далее – АСОИ), предназначенной для обработки информации о событиях и инцидентах информационной безопасности и интегрированной с системами информационной безопасности или системами кредитного бюро, осуществляющими в реальном времени сбор и анализ информации о событиях в цифровой инфраструктуре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цифровых объектов Национального Банка Республики Казахстан, интегрированных с АСОИ.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Кредитное бюро предоставляет в уполномоченный орган информацию о следующих выявленных инцидентах информационной безопасности: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цифровую систему;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цифровую систему или сеть передачи данных;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информационной безопасности;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6)иных инцидентах информационной безопасности, повлекших простои цифровых систем более одного часа.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инцидентах информационной безопасности, указанных в настоящем пункте, предоставляется кредитным бюро в течение двадцати четырех часов с момента выявления инцидента, посредством АСОИ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Информация о событиях информационной безопасности предоставляется в автоматизированном режиме путем передачи из систем информационной безопасности или систем кредитного бюро, осуществляющих в реальном времени сбор и анализ информации о событиях в цифровой инфраструктуре кредитного бюро в АСОИ.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кредитного бюро с государственным участием допускается представление информации о событиях и инцидентах информационной безопасности в уполномоченный орган посредством объектов информатизации Национального Банка Республики Казахстан, интегрированных с АСОИ.</w:t>
      </w:r>
    </w:p>
    <w:bookmarkEnd w:id="265"/>
    <w:bookmarkStart w:name="z27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обеспечению информационной безопасности программного обеспечения дистанционного оказания услуг кредитных бюро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Программное обеспечение дистанционного оказания услуг кредитного бюро включает: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Разработка и (или) доработка программного обеспечения дистанционного оказания услуг осуществляется кредитным бюро в соответствии с внутренними документами кредитного бюро, регламентирующими порядок разработки и (или) доработки программного обеспечения, этапы разработки и их участников.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случае, если разработка и (или) доработка программного обеспечения дистанционного оказания услуг кредитного бюро передана сторонней организации и (или) третьему лицу, кредитное бюро обеспечивает исполнение сторонней организацией и (или) третьим лицом требований настоящей главы и внутренних документов, отвечает за состояние безопасности программного обеспечения дистанционного оказания услуг.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Хранение исходных кодов программного обеспечения дистанционного оказания услуг, разрабатываемых в кредитном бюро, осуществляется в специализированных системах управления репозиториями кода, размещаемых в периметре защиты кредитного бюро, с обеспечением резервного копирования.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Независимо от принятого в кредитном бюро подхода к разработке и (или) доработке программного обеспечения дистанционного оказания услуг, обязательным является тестирование безопасности, в ходе которого осуществляются, как минимум, следующие мероприятия: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статический анализ исходного кода;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компонентов и (или) сторонних библиотек.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Статический анализ исходного кода программного обеспечения дистанционного оказания услуг кредитного бюро проводится с использованием сканера статического анализа исходных кодов, поддерживающего анализ всех используемых языков программирования в проверяемом программном обеспечении, в функции которого входит выявление следующих уязвимостей, но не ограничиваясь: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механизмов, допускающих инъекции вредоносного кода;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уязвимых операторов и функций языков программирования;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слабых и уязвимых криптографических алгоритмов;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кода, вызывающего при определенных условиях отказ в обслуживании или существенное замедление работы программного обеспечения дистанционного оказания услуг кредитного бюро;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механизмов обхода систем защиты программного обеспечения дистанционного оказания услуг кредитного бюро;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коде секретов в открытом виде;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шаблонов и практик обеспечения безопасности приложения.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Анализ компонентов и (или) сторонних библиотек программного обеспечения дистанционного оказания услуг кредитного бюро проводится с целью выявления известных уязвимостей, присущих используемой версии компонента и (или) сторонней библиотеки, а также отслеживания зависимостей между компонентами и (или) сторонними библиотеками и их версиями.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Кредитное бюро обеспечивает реализацию корректирующих мер по устранению выявленных уязвимостей в порядке, определенном внутренним документом, утвержденным исполнительным органом. При этом критичные уязвимости устраняются до ввода в эксплуатацию программного обеспечения дистанционного оказания услуг и (или) его новых версий.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Кредитное бюро осуществляет ввод в эксплуатацию программного обеспечения дистанционного оказания услуг и (или) его новых версий после согласования с подразделением по информационной безопасности.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Кредитное бюро обеспечивает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безопасности, которые были введены в эксплуатацию в течение последних 3 (трех) лет.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(Транспорт Лэйер Секьюрити) не ниже 1.2.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первичной регистрации клиента в мобильном приложении кредитное бюро осуществляет биометрическую идентификацию клиента посредством Центра обмена идентификационными данными Национального Банка Республики Казахстан (далее – ЦОИД), либо с использованием биометрических данных, полученных посредством устройств кредитного бюро.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Изменение кода доступа (пароля) к мобильному приложению осуществляется с применением биометрической идентификации клиента с использованием биометрических данных, подтвержденных ЦОИД, либо с использованием биометрических данных, полученных посредством устройств кредитного бюро.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(использованием двух из трех факторов: знания, владения, неотъемлемости) в соответствии с процедурами безопасности, установленными внутренними документами кредитного бюро.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Веб-приложение обеспечивает: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кредитному бюро (доменное имя, логотипы, корпоративные цвета);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Мобильное приложение обеспечивает: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кредитному бюро (данные в официальном магазине приложений, логотипы, корпоративные цвета);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кредитного бюро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 в открытом виде;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методах обеспечения кибергигиены, которым рекомендуется следовать при использовании мобильного приложения;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кредитным бюро номера мобильного телефона;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кредитного бюро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Кредитное бюро обеспечивает на своей стороне: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 вредоносного кода.</w:t>
      </w:r>
    </w:p>
    <w:bookmarkEnd w:id="314"/>
    <w:bookmarkStart w:name="z32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обеспечению информационной безопасности при организации деятельности поставщиков информации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Поставщик информации обеспечивает целостность и конфиденциальность информации, передаваемой в цифровую систему кредитного бюро.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Поставщик информации обеспечивает надлежащий уровень информационной безопасности в соответствии с условиями договора о предоставлении информации.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Поставщик информации обеспечивает исполнение организационно-технических, технологических требований и мер, необходимых для функционирования и защиты системного и прикладного программного обеспечения, используемого для взаимодействия с цифровой системой кредитного бюро.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использовании оборудования для работы с цифровой системой кредитного бюро учитывается необходимость его защиты от несанкционированного доступа, а также защиты носителей информации и сетевых ресурсов.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Поставщик информации назначает оператора (операторов).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Поставщик информации обеспечивает наличие подписанных обязательств оператора (операторов) о неразглашении и нераспространении информации, ставшей им известной в процессе исполнения ими функциональных обязанностей.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Поставщик информации обеспечивает наличие внутренних документов (включая должностные инструкции), определяющих порядок назначения оператора (операторов), его (их) права и ответственность.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Доступ к информации предоставляется работникам поставщиков информации в объеме, необходимом для исполнения их функциональных обязанностей.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Учетная запись оператора, по которой он идентифицируется в цифровой системе кредитного бюро, принадлежит конкретному физическому лицу.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Поставщик информации по запросу уполномоченного органа предоставляет сведения, подтверждающие его соответствие требованиям, предусмотренным договором о предоставлении информации.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Операционная система рабочей станции обеспечивает функции идентификации и аутентификации пользователя, а также разграничения прав доступа пользователей и авторизацию в соответствии с назначенными правами.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использовании рабочей станции для подключения к цифровой системе кредитного бюро одновременное подключение к другим ресурсам сети Интернет не производится.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Работники поставщика информации обеспечивают конфиденциальность персональных идентификационных и аутентификационных данных, используемых для доступа к цифровым системам.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Работники поставщика информации обеспечивают конфиденциальность информации, ставшей им известной в процессе использования цифровой системы кредитного бюро.</w:t>
      </w:r>
    </w:p>
    <w:bookmarkEnd w:id="329"/>
    <w:bookmarkStart w:name="z33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обеспечению информационной безопасности при организации деятельности получателей кредитных отчетов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Получатель кредитного отчета обеспечивает конфиденциальность и целостность информации, получаемой из цифровой системы кредитного бюро.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Получатель кредитного отчета обеспечивает надлежащий уровень информационной безопасности в соответствии с условиями договора о получении кредитных отчетов.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Получатель кредитного отчета обеспечивает исполнение организационно-технических, технологических требований и мер, необходимых для функционирования и защиты системного и прикладного программного обеспечения, используемого для взаимодействия с цифровой системой кредитного бюро и обработки получаемой из нее информации.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использовании оборудования для работы с цифровой системой кредитного бюро учитывается необходимость его защиты от несанкционированного доступа, а также защиты носителей информации и сетевых ресурсов, используемых для работы с цифровой системой кредитного бюро.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Получатель кредитного отчета определяет и утверждает перечень ответственных лиц.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Получатель кредитного отчета обеспечивает наличие подписанных ответственными (ответственным) лицами (лицом) организации обязательств о неразглашении и нераспространении информации, ставшей им известной в процессе исполнения ими функциональных обязанностей.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Получатель кредитного отчета обеспечивает наличие внутренних документов, определяющих порядок определения и утверждения перечня ответственных лиц, их права и ответственность (включая должностные инструкции).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Доступ к информации предоставляется работникам в объеме, необходимом для исполнения их функциональных обязанностей.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Учетная запись ответственного лица, по которой он идентифицируется в цифровой системе кредитного бюро, соответствует конкретному физическому лицу.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Получатель кредитного отчета проводит плановые и внеплановые проверки соответствия рабочих станций Требованиям и внутренним документам получателя кредитного отчета, регламентирующим информационную безопасность.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Получатель кредитного отчета по запросу уполномоченного органа представляет сведения, подтверждающие его соответствие требованиям, предусмотренным в договоре о получении кредитных отчетов.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Операционная система рабочей станции обеспечивает функции идентификации и аутентификации пользователя, а также разграничения прав доступа пользователей и авторизации в соответствии с назначенными правами.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Получатель кредитных отчетов использует собственную рабочую станцию.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использовании рабочей станции для подключения к цифровой системе кредитного бюро одновременное подключение к другим ресурсам сети Интернет не производится.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Работники получателя кредитных отчетов обеспечивают конфиденциальность персональных идентификационных и аутентификационных данных, используемых для доступа к цифровым системам.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Работники получателя кредитных отчетов обеспечивают конфиденциальность информации, ставшей им известной в процессе использования цифровой системы кредитного бюро.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"__"_________2026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№228</w:t>
            </w:r>
          </w:p>
        </w:tc>
      </w:tr>
    </w:tbl>
    <w:bookmarkStart w:name="z35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кредитными бюро к поставщикам информации и получателям кредитных отчетов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Требования, предъявляемые кредитными бюро к поставщикам информации и получателям кредитных отчетов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кредитных бюро и формировании кредитных историй в Республике Казахстан" (далее – Закон о кредитных бюро) и определяют требования, предъявляемые кредитными бюро к использованию цифровых технологий и обеспечению информационной безопасности при организации деятельности поставщиков информации, являющихся индивидуальным предпринимателем или юридическим лицом,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2005 года № 25 "Об утверждении систематизированных признаков индивидуальных предпринимателей или юридических лиц, реализующих товары и услуги в кредит либо предоставляющих отсрочки платежей" (далее – постановление № 25), субъектами естественной монополии, оказывающими коммунальные услуги, иными лицами на основании договоров о предоставлении информации (далее – поставщики информации), а также получателей кредитных отчетов, являющихся индивидуальным предпринимателем или юридическим лицом, реализующим товары и услуги в кредит либо предоставляющим отсрочки платежей, систематизированные признаки которых определяются постановлением № 25, иными лицами на основании договоров о предоставлении информации, представителями держателей облигаций в отношении кредитного отчета эмитента облигаций, с которыми заключен договор о представлении интересов держателей облигаций (далее – получатели кредитных отчетов) в соответствии с подпунктом 11) пункта 2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о кредитных бюро.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кредитными бюро к поставщикам информации и получателям кредитных отчетов, включаются в договор о предоставлении информации и договор о получении кредитных отчетов.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кредитными бюро к использованию цифровых технологий при организации деятельности поставщиков информации и получателей кредитных отчетов, соответствуют требованиям пунктов 15, 16 и 17 Требований к использованию цифровых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утвержденных настоящим постановлением.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предъявляемые кредитными бюро к обеспечению информационной безопасности при организации деятельности поставщиков информации и получателей кредитных отчетов, соответствуют требованиям глав 4 и 5 Требований к использованию цифровых технологий и обеспечению информационной безопасности при организации деятельности кредитных бюро, поставщиков информации и получателей кредитных отчетов, являющихся банками, организациями, осуществляющими отдельные виды банковских операций, микрофинансовыми организациями и коллекторскими агентствами, утвержденных настоящим постановлением.</w:t>
      </w:r>
    </w:p>
    <w:bookmarkEnd w:id="3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