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9e17" w14:textId="a68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2026 года № 280. Зарегистрирован в Министерстве юстиции Республики Казахстан 2 июля 2026 года № 39193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Индивидуальный помощник осуществляет деятельность на основе договора, заключенного в соответствии с гражданским законодательством Республики Казахстан через портал. Типовой договор возмездного оказания услуг индивидуального помощника предусмотрен приложением 3-1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Заявитель на портале оформляет и направляет поставщику заказ услуги индивидуального помощника.";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"Одновременно с уведомлением о принятии заказа поставщик направляет заявителю и горуправлению или отделу занятости на подписание договор возмездного оказания услуг индивидуального помощника.";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Договор возмездного оказания услуг индивидуального помощника рассматривается и подписывается заявителем и горуправлением или отделом занятости в течение 3 (трех) рабочих дней с даты поступления договора на подписание.";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"Учет осуществляется исключительно для фиксации факта оказания услуги и ее объема.";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повторном освидетельствовании (переосвидетельствовании) лица с инвалидностью первой группы, получающего услуги индивидуального помощника, поставщик осуществляет записи в журнале учета оказанных услуг до даты повторного освидетельствования (переосвидетельствования) – закрытия ИПАР.";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Объем услуг, предусмотренный ИПАР, не устанавливает обязательного ежедневного объема оказания услуг. Оказание услуг осуществляется по мере возникновения потребности.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оплаты одной услуги индивидуального помощника по сопровождению производится исходя из расчета 54,56 процента размера месячного расчетного показателя, установленного Законом о республиканском бюджете на соответствующий финансовый год, с учетом максимального времени оказания услуги по сопровождению в количестве не более 4 часов на одну услугу по сопровождению, в целом не более 60 (шестьдесят) услуг по сопровождению в месяц.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за фактически оказанные услуги.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могут увеличивать количество оказываемых услуг исходя из: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региональных особенностей с учетом частоты посещения объектов лицами с инвалидностью;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местного бюджета для посещения объектов зрелищных культурно-массовых и иных мероприятий.";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Возмещение гарантированной суммы за услуги индивидуального помощника осуществляется в соответствии с Правилами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(зарегистрирован в Реестре государственной регистрации нормативных правовых актов под № 32720).";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Оплата услуг индивидуального помощника производится в течение 10 (десяти) рабочих дней со дня предоставления поставщиком акта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8265), с приложением листа сопровождения индивидуальным помощником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документы на оплату), горуправлению или отделу занятости.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 (оказанных услуг) предоставляются не позднее 10 числа месяца, следующего за отчетным месяцем.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смерти лица с инвалидностью первой группы документы на оплату предоставляются поставщиком в течение месяца со дня смерти, без подписи лица с инвалидностью первой группы.";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передвижении,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ВОЗМЕЗДНОГО ОКАЗАНИЯ УСЛУГ ИНДИВИДУАЛЬНОГО ПОМОЩНИКА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 "____" _________ 20__ г.</w:t>
      </w:r>
    </w:p>
    <w:bookmarkEnd w:id="33"/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Лицо, нуждающееся в получении услуги ________________, ИИН ____________,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__________, выдано _________, проживающий(ая)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_____________________, именуемый(ая) в дальнейшем "Заявитель",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лицо, оказывающее услугу _________________,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_____________, удостоверение личности № ________, выдано 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____________________, БИН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 зарегистрированный(ая)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услуг на портале социальных услуг, проживающий(ая)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___________________________________, именуемый(ая) в дальнейшем "Поставщик"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второй стороны, местный исполнительный орган (далее – МИО) столицы,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(далее – горуправления), районов и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(далее – отделы занятости) БИН _____________ в лице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 с третьей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трехсторонний договор о нижеследующем:</w:t>
      </w:r>
    </w:p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Поставщик обязуется оказать Заявителю услуги индивидуального помощника, а Заявитель обязуется принять фактически оказанные услуги.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Услуги индивидуального помощника включают услуги по сопровождению лица с инвалидностью первой группы, имеющего затруднение в передвижении, и оказанию помощи при посещении объектов, предусмотренные индивидуальной программой абилитации и реабилитации (далее – ИПАР).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Настоящий трехсторонний договор является договором возмездного оказания услуг и регулируется гражданским законодательством Республики Казахстан.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услуг индивидуального помощника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Поставщик организует процесс оказания услуг индивидуального помощника и не находится в подчинении Заявителя.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Время, периодичность и способ оказания услуг определяются Сторонами по взаимному согласованию.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Услуга считается оказанной с момента ее фактического выполнения и подтверждается актом выполненных работ (оказанных услуг).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Поставщик обязуется: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добросовестно и своевременно в соответствии с ИПАР;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Заявителя о невозможности оказания услуги;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надлежащее качество оказываемых услуг.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Поставщик вправе: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отказаться от выполнения услуг, выходящих за рамки настоящего договора, уведомив за 3 (три) рабочих дня до даты предполагаемого отказа Заявителя и МИО, горуправление, отдел занятости с указанием объективных причин такого отказа;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оплату за фактически оказанные услуги;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отказаться от подписания акта выполненных работ (оказанных услуг) при наличии обоснованных претензий к Заявителю.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Заявитель обязуется: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информацию, необходимую для оказания услуг;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оказанные услуги при отсутствии обоснованных замечаний.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Заявитель вправе: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время оказания услуг по согласованию с Поставщиком: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оценивать результат оказанных услуг;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отказаться от подписания акта выполненных работ (оказанных услуг) при наличии обоснованных претензий к качеству, объему или результатам оказанных услуг;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действия (бездействие) Поставщика и результаты оказанных услуг в порядке, установленном законодательством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отказаться от подписания договора в порядке, установленном законодательством.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МИО, горуправление, отдел занятости обязуется оплатить услуги индивидуального помощника в пределах гарантированной суммы.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МИО, горуправление, отдел занятости вправе: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информацию Поставщику и (или) заявителю, необходимую для оказания услуг;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возможность увеличения количества оказываемых услуг;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отказаться от подписания договора в порядке, установленном законодательством;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действия (бездействие) Сторон в порядке, установленном законодательством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Не подлежат возмещению услуги, оказанные Поставщиком в следующих случаях: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деятельности, противоречащей требованиям договора возмездного оказания услуг индивидуального помощника;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рекомендации по оказанию услуг индивидуального помощника лицу с инвалидностью в ИПАР;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не состоит в реестре индивидуальных помощников на портале социальных услуг.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услуги, не подлежащие возмещению, оплачиваются за счет средств заявителя.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Стоимость услуг и порядок расчетов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Стоимость услуг определяется исходя из фактически оказанных услуг в соответствии с действующим законодательством Республики Казахстан.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Оплата осуществляется третьим лицом — МИО, горуправлением, отделом занятости в пределах гарантированной суммы через портал социальных услуг.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Основанием для оплаты является акт выполненных работ (оказанных услуг).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Расчет оплаты одной услуги индивидуального помощника по сопровождению производится исходя из расчета 54,56 процента размера месячного расчетного показателя, установленного Законом о республиканском бюджете на соответствующий финансовый год, с учетом максимального времени оказания услуги по сопровождению в количестве не более 4 часов на одну услугу по сопровождению, в целом не более 60 (шестьдесят) услуг по сопровождению в месяц.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Оплата производится за фактически оказанные услуги в пределах гарантированной суммы.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К отношениям Сторон не применяются нормы трудового законодательства, регулирующие оплату труда, компенсационные и стимулирующие выплаты и иные выплаты.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 неисполнение или ненадлежащее исполнение обязательств Стороны несут ответственность в соответствии с гражданским законодательством Республики Казахстан.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Стороны освобождаются от ответственности при наступлении обстоятельств непреодолимой силы.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Стороны освобождаются от ответственности в случае наступления форс-мажорных обстоятельств (чрезвычайные ситуации, стихийные явления, военные действия и другие обстоятельства непреодолимой силы).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 и расторжение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 момента подписания и действует в течение срока действия ИПАР.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Каждая из Сторон вправе отказаться от исполнения договора, уведомив другие Стороны не менее чем за 5 календарных дней.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При прекращении договора оплачиваются фактически оказанные услуги в соответствии с актом выполненных работ (оказанных услуг).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Споры разрешаются путем переговоров.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При недостижении согласия спор подлежит рассмотрению в суде в соответствии с законодательством Республики Казахстан.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Изменения и дополнения в настоящий договор оформляются в письменной форме.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Во всем остальном, не урегулированном настоящим договором, Стороны руководствуются гражданским законодательством Республики Казахстан.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Договор составлен в трех экземплярах, имеющих равную юридическую силу.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Реквизиты и подписи сторон</w:t>
      </w:r>
    </w:p>
    <w:bookmarkEnd w:id="94"/>
    <w:p>
      <w:pPr>
        <w:spacing w:after="0"/>
        <w:ind w:left="0"/>
        <w:jc w:val="both"/>
      </w:pPr>
      <w:bookmarkStart w:name="z106" w:id="95"/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орган/горуправления/отделы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руководителя: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