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1029" w14:textId="bf11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Правления Национального Банка Республики Казахстан от 5 мая 2020 года № 62 и Правления Агентства Республики Казахстан по регулированию и развитию финансового рынка от 5 мая 2020 года № 56 "Об утверждении Правил о займах последней инстанции, предоставляемых Национальным Банком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Национального Банка Республики Казахстан от 30 июня 2026 года № 80 и постановление Правления Агентства Республики Казахстан по регулированию и развитию финансового рынка от 30 июня 2026 года № 102. Зарегистрировано в Министерстве юстиции Республики Казахстан 2 июля 2026 года № 39190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и Правление Агентства Республики Казахстан по регулированию и развитию финансового рынка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мая 2020 года № 62 и Правления Агентства Республики Казахстан по регулированию и развитию финансового рынка от 5 мая 2020 года № 56 "Об утверждении Правил о займах последней инстанции, предоставляемых Национальным Банком Республики Казахстан" (зарегистрировано в Реестре государственной регистрации нормативных правовых актов под № 20593)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займах последней инстанции, предоставляемых Национальным Банком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Заем предоставляется в национальной валюте Республики Казахстан – теңге под залог активов банка, предусмотренных пунктом 12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постановлению, текст на казахском языке не меняется.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и исследований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возложить на курирующих заместителя Председателя Национального Банка Республики Казахстан и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займах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инстанции,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нерыночным активам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требований к нерыночным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требования к нерыночным активам банков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относятся к первой стадии обесценения согласно внутренней методике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отсутствует просрочка в погашении задолженности по займу более 7 (семь) календарных дней на последнюю отчетную дату;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срок погашения договора банковского займа наступает не ранее, чем через 12 (двенадцать) календарных месяцев после последней отчетной даты;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относятся к займам, выданным физическим лицам и не отнесенным банком к портфелю однородных банковских займов (оцениваемые индивидуально);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балансовая задолженность составляет более 50 000 (пятьдесят тысяч)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валюта договора банковского займа: теңге, иностранная валюта (доллар США, евро, китайский юань);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заемщиком не является лицо, связанное с банком особыми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максимальная доля займов на одного заемщика и группу связанных заемщиков не превышает 25 (двадцать пять) процентов балансовой стоимости нерыночных активов.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Особые требования к нерыночным активам банков, вошедших в периметр последнего завершенного регулярного AQR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займы, вошедшие в охват последнего завершенного регулярного AQR, отнесены к первой стадии обесценения по результатам последнего завершенного регулярного AQR.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Особые требования к нерыночным активам банков, не вошедших в периметр последнего завершенного регулярного AQR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банковского займа, обеспеченным способами, предусмотренными законодательством Республики Казахстан, соотношение остатка основного долга по займу к оценочной стоимости имущества (недвижимого и движимого имущества), предоставленного в обеспечение займа (коэффициент loan-to-value), составляет не более 80 (восемьдесят) процентов.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представлено в виде жилой и (или) коммерческой недвижимости, земельных участков, расположенных на территории Республики Казахстан. Объекты незавершенного строительства не принимаются расчет обеспечения по займам.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 оценочной стоимости имущества принимается наименьшее из значений залоговой стоимости, определенной банком на дату последней оценки в соответствии с внутренней методологией банка, и рыночной стоимости, определенной оценщиком на дату последней оценки в соответствии с законодательством Республики Казахстан об оценочной деятельности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 по объектам недвижимого имущества, определенная на дату последней оценки оценщиком, по объектам недвижимого имущества составляет более 100 000 (сто тысяч)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составления отчета об оценке имущества не превышает 12 (двенадцать) последовательных календарных месяцев к дате подачи банком ходатайства о препозиции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обеспечения исполнения обязательств по нескольким договорам банковского займа одного или нескольких заемщиков банка одним имуществом, такие договоры банковского займа учитываются как один нерыночный актив банка, принимаемый в залог.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займах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инстанции,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характеристиках нерыночных активов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банком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характеристиках прав (требований) по договорам банковского займа, предоставленным юридическим лицам, по состоянию на ______________ 20 _____года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заемщика (БИН)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займу (в процентах)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начисленному вознаграждению,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залога, заключенного в обеспечение договора банковского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залога, заключенного в обеспечение договора банковского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по договору банковского займа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просрочки по основному долгу или вознаграждению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непогашенного основного долга по истечении 6 (шесть) месяцев,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 провизии,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провизиями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рассчитанная банком= (14)-(17) в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характеристиках прав (требований) по договорам банковского займа, предоставленным физическим лицам, по состоянию на _________________ 20_____года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заемщика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заемщика (ИИН)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займу (в процентах)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начисленному вознаграждению, в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залога, заключенного в обеспечение договора банковского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залога, заключенного в обеспечение договора банковского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по договору банковского займа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просрочки по основному долгу или вознаграждению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непогашенного основного долга по истечении 6 (шесть) месяцев,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 провизии,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провизиями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рассчитанная банком= (14)-(17), в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к стоимости залога, в процентах (для пула ипотечно-жилищных займов)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займа (для физических лиц: Потребительские кредиты, Автокредиты, Ипотечно-жилищные займы)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и юридических лиц: Недвижимое имущество, автотранспортное средство, другие нематериальные активы)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уполномоченным органом по регулированию и развитию финансового рынка (далее – уполномоченный орган) и Национальным Банком Республики Казахстан (далее – Национальный Банк)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потери, в теңге (при наличии 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Входил ли заем в периметр AQR 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нерыночного актива= ((14)-(23))- (14)*(25), в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Портфель однородных банковских займов принимается в качестве одной единицы прав (требований) по договорам банковского займа.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Столбцы 1-22 заполняются банком. Столбцы 23-24 заполняются уполномоченным органом. Столбцы 25-26 заполняются Национальным Банком.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Предоставляя информацию по нерыночным активам, банк подтверждает, что в отношении указанных нерыночных активов отсутствуют ограничения и (или) обременения, условия, запрещающие совершать уступку нерыночных активов третьему лицу или Национальному Банку, споры и препятствия для обращения взыскания на нерыночные активы, основания для признания недействительными указанных договоров банковского займа.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займах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инстанции,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"____" _____________ 20___ года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предоставлении займа последней инстанции</w:t>
      </w:r>
      <w:r>
        <w:br/>
      </w:r>
      <w:r>
        <w:rPr>
          <w:rFonts w:ascii="Times New Roman"/>
          <w:b/>
          <w:i w:val="false"/>
          <w:color w:val="000000"/>
        </w:rPr>
        <w:t>Настоящим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банка)</w:t>
      </w:r>
    </w:p>
    <w:bookmarkEnd w:id="25"/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(далее – Банк) в соответствии с Правилами о займах последней инстанции,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Национальным Банком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 2024 года № ____ и Правления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 от ________________2024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(далее – Правила) и договором об общих условиях предоставления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последней инстанции в связи с идиосинкратическим шоком ликвидности, возникшим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идиосинкратического шока ликвидности)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предоставить заем последней инстанции на сумму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календарных дней. Корреспондентский счет, открытый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для предоставления займа последней инстанции: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соглашаемся с формированием залога в целях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займу последней инстанции в порядке, предусмотренном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подтверждаем, что документы, информация и (или) сведения о нерыночных активах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информация о характеристиках нерыночных активов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8 к Правилам, полученная банком от уполномоченного органа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подпункту 3) пункта 49 Правил, либо в случае отсутствия согласно подпункту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32 Правил, являются актуальными. К настоящему ходатайству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предоставления рыночных активов в качестве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займу последней инстанции):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права собственности и отсутствие ограничений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обременений на рыночные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характеристиках рыночных активов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15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Банка: __________ 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 Подпись первого руководителя Банка проставляется на каждой странице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о характеристиках рыночных активов, приложенной к настоящему ходатайству.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последней инстанции,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"______" _______________ 20____ года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характеристиках рыночных активов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ценных бумагах по состоянию на ______________ 20 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(код ISIN)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финансового инструмента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финансового инструмента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обращения (при наличии)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(выраженная в валюте номинирования)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стоимость, в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Купон, 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определения рыночной 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(для заполнения Национальным Банком), 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дисконта (для заполнения Национальным Банком), в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займах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инстанции,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"____" _____________ 20___ года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займа последней инстанции</w:t>
      </w:r>
    </w:p>
    <w:bookmarkEnd w:id="32"/>
    <w:p>
      <w:pPr>
        <w:spacing w:after="0"/>
        <w:ind w:left="0"/>
        <w:jc w:val="both"/>
      </w:pPr>
      <w:bookmarkStart w:name="z55" w:id="33"/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(далее – Национальный Банк)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о займах последней инстанции,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Банком Республики Казахстан, утвержденными совместным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 2024 года № ____ и Правления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 от ________________2024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____, (далее – Правила) и договором об общих условиях предоставления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последней инстанции (далее – договор об общих условиях займа),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ходатайство о предоставлении займа последней инстанции от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№__, на основании постановления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 20__ года № ____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банка) (далее – Банк)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 последней инстанции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теңге, на срок __ календарных дней под __ процентов годовых.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 предоставляется Национальным Банком путем перечисления денег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корреспондентский счет Банка, открытый в Национальном Банке и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ходатайстве о предоставлении займа последней инстанции от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года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суммы основного долга по займу последней инстанции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до: ____________________ 20__ года (включительно).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уплаты вознаграждения по займу последней инстанции, условия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приведены в настоящем уведомлении, определяются в соответствии с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 об общих условиях займа и договором займа последней инстанции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(индивидуальные условия займа).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составлено в 3 (три) экземплярах, каждый из которых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силу. 1 (один) экземпляр уведомления направляется Банку,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(второй) экземпляр направляется Агентству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рынка, третий экземпляр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Национальном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Национального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