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dffd" w14:textId="490d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биометрической аутентификации финансовыми и платежными организациями, включая случаи обязательного использования и (или) наполнения биометрическими данными национальной системы биометрической аутентификации, полученными центром обмена идентификационными данными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Агентства Республики Казахстан по регулированию и развитию финансового рынка от 26 июня 2026 года № 99 и постановление Правления Национального Банка Республики Казахстан от 29 июня 2026 года № 72. Зарегистрировано в Министерстве юстиции Республики Казахстан 2 июля 2026 года № 39186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Цифрового кодекса Республики Казахстан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биометрической аутентификации финансовыми и платежными организациями, включая случаи обязательного использования и (или) наполнения биометрическими данными национальной системы биометрической аутентификации, полученными центром обмена идентификационными данными Национального Банка Республики Казахстан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совместного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возложить на курирующих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подлежит официальному опубликованию и вводится в действие с 12 июля 2026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второй пункта 24,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25, </w:t>
      </w:r>
      <w:r>
        <w:rPr>
          <w:rFonts w:ascii="Times New Roman"/>
          <w:b w:val="false"/>
          <w:i w:val="false"/>
          <w:color w:val="000000"/>
          <w:sz w:val="28"/>
        </w:rPr>
        <w:t>пунктов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19 июля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О.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99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биометрической аутентификации финансовыми и платежными организациями, включая случаи обязательного использования и (или) наполнения биометрическими данными национальной системы биометрической аутентификации, полученными центром обмена идентификационными данными Национального Банка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биометрической аутентификации финансовыми и платежными организациями, включая случаи обязательного использования и (или) наполнения биометрическими данными национальной системы биометрической аутентификации, полученными центром обмена идентификационными данными Национального Банка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Цифрового кодекса Республики Казахстан (далее – Цифровой кодекс) и определяют порядок проведения биометрической аутентификации финансовыми и платежными организациями, включая случаи обязательного использования и (или) наполнения биометрическими данными национальной системы биометрической аутентификации, полученными центром обмена идентификационными данными Национального Банка Республики Казахстан (далее – ЦОИД).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Цифровым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платежах),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организаций", а также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аутентифицируемый – физическое лицо или физическое лицо, действующее от имени юридического лица, в отношении которого проводится процесс биометрической аутентификации;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 проверки достоверности изображения – совокупность программно-технических методов и алгоритмов, направленных на подтверждение присутствия живого физического лица при получении биометрических данных (изображения лица) путем анализа динамических, объемных, световых и иных характеристик изображения в режиме реального времени (Liveness Detection);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текущее изображение лица – изображение лица, полученное в ходе сессии биометрической аутентификации;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эталонное изображение лица – биометрические данные на основе изображения лица аутентифицируемого, содержащиеся в доступных источниках и (или) в базе биометрических данных Национальной системы биометрической аутентификации (далее – НСБА), доступ к которым предоставляется ЦОИД;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провайдер биометрической аутентификации – организация, осуществляющая получение достоверного текущего изображения лица аутентифицируемого и (или) сличение текущего и эталонного образца изображения лица аутентифицируемого, в том числе ЦОИД;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данных верифицированных изображений провайдера биометрической аутентификации – база данных, создаваемая и хранимая провайдером биометрической аутентификации, содержащая верифицированные изображения лиц аутентифицируемых, прошедшие успешное сличение с эталонным образцом из доступных источников и (или) из базы биометрических данных НСБА посредством ЦОИД, или полученные посредством аппаратных устройств провайдера биометрической аутентификации при личном присутствии аутентифицируемого;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заказчик биометрической аутентификации – финансовая или платежная организация, в интересах которой осуществляется процесс биометрической аутентификации;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сличения биометрических данных – цифровая система, осуществляющая сличение изображений;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проверки биометрических данных – цифровая система, осуществляющая процедуру проверки достоверности изображения;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доступные источники – государственные базы данных, включающие эталонные данные физических лиц, эталонные изображения физических лиц, а также индивидуальные идентификационные номера (далее - ИИН) физических лиц и (или) бизнес-идентификационные номера (далее - БИН) юридических лиц;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правила ЦОИД – внутренние правила национального центра по управлению национальной цифровой финансовой инфраструктурой, регламентирующие порядок предоставления услуг ЦОИД финансовым и платежным организациям для проведения процедур аутентификации.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Принципы использования и защиты биометрических данных: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хранение биометрических данных проводится в соответствии с главой 2 Правил;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биометрические данные защищаются от несанкционированного доступа и распространения;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документирование процессов сбора, хранения и уничтожения биометрических данных.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 биометрической аутентификации утверждает описание процесса биометрической аутентификации, сведения о системах проверки биометрических данных и сличения биометрических данных, а также критерии принятия решения об успешности биометрической аутентификации, выраженные количественными показателями.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Биометрическая аутентификация проводится по изображению лица аутентифицируемого.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биометрической аутентификации по изображению лица аутентифицируемого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биометрической аутентификации по изображению лица аутентифицируемого включает в себя следующие этапы: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достоверного текущего изображения лица аутентифицируемого;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эталонного изображения лица аутентифицируемого из доступных источников и (или) базы биометрических данных НСБА или изображения лица аутентифицируемого из базы данных верифицированных изображений провайдера биометрической аутентификации (далее – верифицированное изображение);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сличение текущего и эталонного изображения лица аутентифицируемого или текущего и верифицированного изображения лица аутентифицируемого (далее – сличение изображений).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Получение достоверного текущего изображения лица аутентифицируемого, а также ИИН осуществляется провайдером биометрической аутентификации посредством программного обеспечения на мобильном устройстве или компьютере. При этом в программном обеспечении реализуются как минимум следующие меры защиты: контроль собственной целостности, проверка на запуск в эмулируемой среде, защита от подмены встроенной камеры устройства или компьютера.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достоверного текущего изображения лица аутентифицируемого, с целью предотвращения подмены текущего изображения лица аутентифицируемого, осуществляется процедура проверки достоверности изображения, включающая в себя направление аутентифицируемому не менее трех сигналов и (или) команд, направленных на создание визуальных изменений в кадре, с последующим анализом видеопотока на предмет выявления в нем несоответствий направленным сигналам и командам.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Выявленное несоответствие любому из направленных сигналов и (или) команд приводит к повторению процедуры проверки достоверности изображения. Три неуспешных повтора означают отрицательный результат проверки достоверности изображения.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 достоверности изображения независимо от успешности проверки в системе проверки биометрических данных формируется электронный документ, содержащий: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проверки достоверности текущего изображения лица;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выбранных системой сигналов и (или) команд, набор соответствующих сигналам и (или) командам изображений с указанием использованных сигналов и (или) команд;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заказчика биометрической аутентификации (наименование, БИН, адрес);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время проведения проверки достоверности изображения;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реквизиты провайдера биометрической аутентификации (наименование, БИН, адрес).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Электронный документ по результатам проверки достоверности изображения удостоверяется электронной цифровой подписью провайдера биометрической аутентификации, осуществлявшего проверку, и хранится у заказчика биометрической аутентификации.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Сличение биометрических данных осуществляется путем сравнения изображения лица аутентифицируемого, полученного по результатам проверки достоверности, с эталонным изображением лица или верифицированным изображением. Алгоритм формирования результата сличения определяется провайдером биометрической аутентификации.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сличения изображений, независимо от успешности проверки в системе сличения биометрических данных, формируется электронный документ, содержащий: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изображение лица аутентифицируемого, полученное по результатам проверки достоверности изображения;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сличения изображений;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заказчика биометрической аутентификации (наименование, БИН, адрес);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время проведения сличения изображений;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реквизиты провайдера биометрической аутентификации (наименование, БИН, адрес).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Электронный документ по результатам сличения биометрических данных: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удостоверяется электронной цифровой подписью провайдера биометрической аутентификации, осуществлявшего сличение изображений;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сохраняется в базе данных верифицированных изображений провайдера биометрической аутентификации, осуществлявшего сличение изображений, при наличии такой базы данных;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хранится у заказчика биометрической аутентификации.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целью обеспечения конфиденциальности, а также предотвращения подмены передаваемых данных обеспечивается шифрование используемых в рамках процесса биометрической аутентификации каналов связи, выходящих за пределы цифровой инфраструктуры провайдера биометрической аутентификации или заказчика биометрической аутентификации.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результатов проверки достоверности изображения, результатов сличения изображений, а также критериев, определенных в соответствии с пунктом 4 Правил, заказчиком биометрической аутентификации принимается решение об успешности биометрической аутентификации.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Хранение результатов проверки достоверности изображения, результатов сличения изображений и итогового решения об успешности биометрической аутентификации осуществляется заказчиком биометрической аутентификации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платежах, а также требованиями к хранению документов, предъявляемыми к финансовой услуге, в рамках которой осуществлялась биометрическая аутентификация, с обеспечением возможности извлечения и предоставления указанных результатов по запросу в виде электронного документа, пригодного для визуального восприятия без применения процедур преобразования данных (за исключением средств проверки электронной цифровой подписи) и содержащего сведения, необходимые для подтверждения подлинности и действительности электронной цифровой подписи.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биометрической аутентификации посредством ЦОИД, а также случаи обязательного использования и (или) наполнения биометрическими данными НСБА, полученными ЦОИД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Подключение финансовых и платежных организаций к ЦОИД и получение указанными организациями сведений о результатах биометрической аутентификации посредством ЦОИД осуществляется в соответствии с Правилами ЦОИД. Правила ЦОИД размещаются на официальном интернет-ресурсе национального центра по управлению национальной цифровой финансовой инфраструктурой.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случаях, предусмотренных пунктами 24, 29 и 30 Правил, финансовая и (или) платежная организация получает согласие аутентифицируемого на проведение биометрической аутентификации и согласие аутентифицируемого на сбор, обработку и представление, в том числе при необходимости третьим лицам, его персональных данных, подтвержденные посредством идентификационного средства.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и (или) платежная организация проводит с аутентифицируемым с использованием имеющихся у аутентифицируемого устройств и (или) иных устройств организации сеанс видеоконференции либо использует технологию проверки достоверности изображения с применением ЦОИД или самостоятельно выбранных сторонних решений.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сеанса видеоконференции (перечень контрольных вопросов при их наличии), а также перечень и объемы услуг, оказываемых финансовыми и (или) платежными организациями, устанавливаются финансовыми и (или) платежными организациями самостоятельно.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Финансовая и (или) платежная организация передает в ЦОИД ИИН аутентифицируемого либо БИН юридического лица, от имени которого действует аутентифицируемый, и изображение аутентифицируемого, полученное из сеанса видеоконференции либо с помощью технологии проверки достоверности изображения в процессе биометрической аутентификации.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отношении аутентифицируемого, являющегося лицом с инвалидностью, финансовая и (или) платежная организация до начала процедуры биометрической аутентификации обеспечивает возможность выбора способа получения изображения лица путем проведения сеанса видеоконференции либо с использованием технологии проверки достоверности изображения.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ЦОИД посредством программного обеспечения определяет степень соответствия по биометрическим показателям изображения, полученного из сеанса видеоконференции либо при использовании технологии проверки достоверности изображения, с эталонным изображением лица аутентифицируемого из доступных источников и (или) из базы данных НСБА. Видеозаписи обращений аутентифицируемых хранятся в финансовой и (или) платежной организации не менее пяти лет со дня прекращения деловых отношений с клиентом.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Допускается предоставление ЦОИД дополнительных сервисов финансовым и платежным организациям для проведения аутентификации, предусмотренных Правилами ЦОИД.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Изображения лиц аутентифицируемых, переданные финансовыми и (или) платежными организациями в ЦОИД из сеанса видеоконференции либо с помощью технологии проверки достоверности изображения, используются ЦОИД для целей биометрической аутентификации и (или) наполнения базы данных НСБА.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лиц аутентифицируемых, полученные ЦОИД от финансовых и (или) платежных организаций, и прошедшие проверку с результатами соответствия не менее 95% достоверности и не менее 95% соответствия эталонному изображению лица, используются для наполнения базы данных НСБА.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Банки, филиалы банков-нерезидентов Республики Казахстан и организации, осуществляющие отдельные виды банковских операций (далее – банки), при оказании электронных банковских услуг в целях идентификации личности аутентифицируемого используют услуги ЦОИД по предоставлению биометрической аутентификации при: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установлении деловых отношений с аутентифицируемым дистанционным способом путем открытия банковского счета;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создании банком, являющимся аккредитованным удостоверяющим центром Республики Казахстан, электронной цифровой подписи и выдаче сертификата электронной цифровой подписи аутентифицируемому, в случаях, предусмотренных частью второй настоящего пункта;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превышении суммы банковского займа размера, установленного Требованиями к условиям осуществления банковской деятельности,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15 мая 2026 года № 91 "Об утверждении Требований к условиям осуществления банковской деятельности" (зарегистрировано в Реестре государственной регистрации нормативных правовых актов под № 38748);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первичной регистрации аутентифицируемого в мобильном приложении и (или) на интернет-ресурсе банка;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иных случаях, в соответствии с Требованиями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почты" (зарегистрировано в Реестре государственной регистрации нормативных правовых актов под № 20160).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аутентифицируемый ранее не был аутентифицирован при личном присутствии в банке или с применением биометрической аутентификации посредством ЦОИД, то банком создание электронной цифровой подписи аутентифицируемого и выдача сертификата электронной цифровой подписи осуществляется при прохождении аутентифицируемым биометрической аутентификации посредством ЦОИД.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Банками передаются в ЦОИД согласия аутентифицируемого: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сбор, обработку его персональных данных, в том числе биометрических данных;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проведение биометрической аутентификации аутентифицируемого с использованием ЦОИД;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создание ключей электронной цифровой подписи и выдачу сертификата электронной цифровой подписи, в том числе, полученное при личном присутствии аутентифицируемого в банке.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ЦОИД осуществляет сбор и регистрацию согласий аутентифицируемого, предусмотренных пунктом 25 Правил, с возможностью их отзыва аутентифицируемым в соответствии с законодательством Республики Казахстан.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Согласия аутентифицируемых, полученные посредством ЦОИД, а также результаты биометрической аутентификации ЦОИД подлежат хранению в ЦОИД не менее 5 (пяти) лет с момента их получения и обработки.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Банки обеспечивают хранение информации о согласиях аутентифицируемого, используемых при оказании электронных банковских услуг, изображения аутентифицируемого с использованием технологии проверки достоверности изображения, записи сеанса видеоконференции с аутентифицируемым, а также результаты биометрической аутентификации аутентифицируемого, не менее 5 (пяти) лет со дня прекращения деловых отношений с аутентифицируемым.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Микрофинансовыми организациями услуги ЦОИД по биометрической аутентификации аутентифицируемых используются при превышении размеров суммы микрокредита, установленных Требованиями к осуществлению микрофинансовой деятельности,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15 мая 2026 года № 92 "Об утверждении Требований к осуществлению микрофинансовой деятельности" (зарегистрировано в Реестре государственной регистрации нормативных правовых актов под № 38746).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Платежными организациями, являющимися операторами систем электронных денег, обеспечивается биометрическая аутентификация владельцев электронных денег посредством ЦОИД в соответствии с требованиями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о платежах.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