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b743" w14:textId="666b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30 июня 2026 года № 362/НҚ. Зарегистрирован в Министерстве юстиции Республики Казахстан 1 июля 2026 года № 39183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 (зарегистрирован в Реестре государственной регистрации нормативных правовых актов за № 11382)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подпунктами 30) и 48)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космических объектов и прав на них,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государственной регистрации космических объектов и прав на них (далее – Правила) разработаны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w:t>
      </w:r>
      <w:r>
        <w:rPr>
          <w:rFonts w:ascii="Times New Roman"/>
          <w:b w:val="false"/>
          <w:i w:val="false"/>
          <w:color w:val="000000"/>
          <w:sz w:val="28"/>
        </w:rPr>
        <w:t>подпунктами 30)</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государственной регистрации космических объектов и прав на них.";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"4. Государственная регистрация космических объектов и прав на них (далее – государственная услуга) осуществляется Аэрокосмическим комитетом Министерства искусственного интеллекта и цифрового развития Республики Казахстан (далее – услугодатель).";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6 изложить в следующей редакции:</w:t>
      </w:r>
    </w:p>
    <w:bookmarkStart w:name="z14" w:id="6"/>
    <w:p>
      <w:pPr>
        <w:spacing w:after="0"/>
        <w:ind w:left="0"/>
        <w:jc w:val="both"/>
      </w:pPr>
      <w:r>
        <w:rPr>
          <w:rFonts w:ascii="Times New Roman"/>
          <w:b w:val="false"/>
          <w:i w:val="false"/>
          <w:color w:val="000000"/>
          <w:sz w:val="28"/>
        </w:rPr>
        <w:t>
      "Для получения государственной услуги физические и юридические лица Республики Казахстан (далее – услугополучатели) направляют заявление по форме согласно приложениям 2 и 3 к настоящим Правилам (далее – заявление) и пакет документов предусмотренных в Перечне основных требований к оказанию государственной услуги "Государственная регистрация космических объектов и прав на них" согласно пункту 8 Перечня посредством веб-портала "цифрового правительства" www.egov.kz (далее – портал).";</w:t>
      </w:r>
    </w:p>
    <w:bookmarkEnd w:id="6"/>
    <w:bookmarkStart w:name="z15"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3)</w:t>
      </w:r>
      <w:r>
        <w:rPr>
          <w:rFonts w:ascii="Times New Roman"/>
          <w:b w:val="false"/>
          <w:i w:val="false"/>
          <w:color w:val="000000"/>
          <w:sz w:val="28"/>
        </w:rPr>
        <w:t xml:space="preserve"> пункта 7 изложить в следующей редакции:</w:t>
      </w:r>
    </w:p>
    <w:bookmarkEnd w:id="7"/>
    <w:bookmarkStart w:name="z16" w:id="8"/>
    <w:p>
      <w:pPr>
        <w:spacing w:after="0"/>
        <w:ind w:left="0"/>
        <w:jc w:val="both"/>
      </w:pPr>
      <w:r>
        <w:rPr>
          <w:rFonts w:ascii="Times New Roman"/>
          <w:b w:val="false"/>
          <w:i w:val="false"/>
          <w:color w:val="000000"/>
          <w:sz w:val="28"/>
        </w:rPr>
        <w:t>
      "3) по итогам проверки сведений, указанных в подпункте 2) пункта 7 настоящих Правил, работник услугодателя совершает следующие действия:</w:t>
      </w:r>
    </w:p>
    <w:bookmarkEnd w:id="8"/>
    <w:bookmarkStart w:name="z17" w:id="9"/>
    <w:p>
      <w:pPr>
        <w:spacing w:after="0"/>
        <w:ind w:left="0"/>
        <w:jc w:val="both"/>
      </w:pPr>
      <w:r>
        <w:rPr>
          <w:rFonts w:ascii="Times New Roman"/>
          <w:b w:val="false"/>
          <w:i w:val="false"/>
          <w:color w:val="000000"/>
          <w:sz w:val="28"/>
        </w:rPr>
        <w:t>
      При государственной регистрации космических объектов и прав на них оформляет свидетельство о государственной регистрации космического объекта согласно приложению 4 к настоящим Правилам, либо готовит мотивированный отказ в оказании государственной услуги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9 изложить в следующей редакции:</w:t>
      </w:r>
    </w:p>
    <w:bookmarkStart w:name="z19" w:id="10"/>
    <w:p>
      <w:pPr>
        <w:spacing w:after="0"/>
        <w:ind w:left="0"/>
        <w:jc w:val="both"/>
      </w:pPr>
      <w:r>
        <w:rPr>
          <w:rFonts w:ascii="Times New Roman"/>
          <w:b w:val="false"/>
          <w:i w:val="false"/>
          <w:color w:val="000000"/>
          <w:sz w:val="28"/>
        </w:rPr>
        <w:t xml:space="preserve">
      "При проведении операции, предусмотренной </w:t>
      </w:r>
      <w:r>
        <w:rPr>
          <w:rFonts w:ascii="Times New Roman"/>
          <w:b w:val="false"/>
          <w:i w:val="false"/>
          <w:color w:val="000000"/>
          <w:sz w:val="28"/>
        </w:rPr>
        <w:t>статьей 68</w:t>
      </w:r>
      <w:r>
        <w:rPr>
          <w:rFonts w:ascii="Times New Roman"/>
          <w:b w:val="false"/>
          <w:i w:val="false"/>
          <w:color w:val="000000"/>
          <w:sz w:val="28"/>
        </w:rPr>
        <w:t xml:space="preserve">,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132 Закона Республики Казахстан "О банках и банковской деятельности в Республике Казахстан", для государственной регистрации изменения прав (обременения прав) на космический объект услугодателю представляются документы согласно пункту 8 Перечня.";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"В случае уничтожения или утилизации космического объекта, услугодатель по заявлению лица согласно приложению 6 к настоящим Правилам, в интересах которого осуществлялась государственная регистрация космического объекта, вносит соответствующую запись в регистр космических объектов.";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12"/>
    <w:bookmarkStart w:name="z24" w:id="1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седьмую</w:t>
      </w:r>
      <w:r>
        <w:rPr>
          <w:rFonts w:ascii="Times New Roman"/>
          <w:b w:val="false"/>
          <w:i w:val="false"/>
          <w:color w:val="000000"/>
          <w:sz w:val="28"/>
        </w:rPr>
        <w:t xml:space="preserve"> пункта 19 изложить в следующей редакции:</w:t>
      </w:r>
    </w:p>
    <w:bookmarkStart w:name="z26" w:id="14"/>
    <w:p>
      <w:pPr>
        <w:spacing w:after="0"/>
        <w:ind w:left="0"/>
        <w:jc w:val="both"/>
      </w:pPr>
      <w:r>
        <w:rPr>
          <w:rFonts w:ascii="Times New Roman"/>
          <w:b w:val="false"/>
          <w:i w:val="false"/>
          <w:color w:val="000000"/>
          <w:sz w:val="28"/>
        </w:rPr>
        <w:t>
      "Отказ в государственной регистрации космического объекта и прав на него может быть обжалован в суде в порядке, установленном законодательством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28"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14 апреля 2020 года № 140/НҚ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 (зарегистрирован в Реестре государственной регистрации нормативных правовых актов за № 20424)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6"/>
    <w:bookmarkStart w:name="z3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в сфере использования космического пространства",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1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в сфере использования космического пространства"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и определяют порядок оказания государственной услуги "Выдача лицензии на осуществление деятельности в сфере использования космического пространства" (далее – государственная услуга).";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35" w:id="19"/>
    <w:p>
      <w:pPr>
        <w:spacing w:after="0"/>
        <w:ind w:left="0"/>
        <w:jc w:val="both"/>
      </w:pPr>
      <w:r>
        <w:rPr>
          <w:rFonts w:ascii="Times New Roman"/>
          <w:b w:val="false"/>
          <w:i w:val="false"/>
          <w:color w:val="000000"/>
          <w:sz w:val="28"/>
        </w:rPr>
        <w:t>
      "6)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 изложить в следующей редакции:</w:t>
      </w:r>
    </w:p>
    <w:bookmarkStart w:name="z37" w:id="20"/>
    <w:p>
      <w:pPr>
        <w:spacing w:after="0"/>
        <w:ind w:left="0"/>
        <w:jc w:val="both"/>
      </w:pPr>
      <w:r>
        <w:rPr>
          <w:rFonts w:ascii="Times New Roman"/>
          <w:b w:val="false"/>
          <w:i w:val="false"/>
          <w:color w:val="000000"/>
          <w:sz w:val="28"/>
        </w:rPr>
        <w:t>
      "Государственная услуга оказывается Аэрокосмическим комитетом Министерства искусственного интеллекта и цифрового развития Республики Казахстан (далее – услугодатель).";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39" w:id="21"/>
    <w:p>
      <w:pPr>
        <w:spacing w:after="0"/>
        <w:ind w:left="0"/>
        <w:jc w:val="both"/>
      </w:pPr>
      <w:r>
        <w:rPr>
          <w:rFonts w:ascii="Times New Roman"/>
          <w:b w:val="false"/>
          <w:i w:val="false"/>
          <w:color w:val="000000"/>
          <w:sz w:val="28"/>
        </w:rPr>
        <w:t>
      "1) заявление физического или юридического лица для получения или переоформления лицензии на осуществление деятельности в сфере использования космического пространства (далее – лицензия) по формам, согласно приложениям 2, 3, 4 и 5 к настоящим Правилам (далее – заявление);";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5 изложить в следующей редакции:</w:t>
      </w:r>
    </w:p>
    <w:bookmarkStart w:name="z41" w:id="22"/>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в бюджет лицензионного сбора услугодатель получает из соответствующих государственных цифровых систем через шлюз "цифрового правительства".";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43" w:id="23"/>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лица-услугополучателя;";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9 </w:t>
      </w:r>
      <w:r>
        <w:rPr>
          <w:rFonts w:ascii="Times New Roman"/>
          <w:b w:val="false"/>
          <w:i w:val="false"/>
          <w:color w:val="000000"/>
          <w:sz w:val="28"/>
        </w:rPr>
        <w:t xml:space="preserve"> изложить в следующей редакции:</w:t>
      </w:r>
    </w:p>
    <w:bookmarkStart w:name="z45" w:id="24"/>
    <w:p>
      <w:pPr>
        <w:spacing w:after="0"/>
        <w:ind w:left="0"/>
        <w:jc w:val="both"/>
      </w:pPr>
      <w:r>
        <w:rPr>
          <w:rFonts w:ascii="Times New Roman"/>
          <w:b w:val="false"/>
          <w:i w:val="false"/>
          <w:color w:val="000000"/>
          <w:sz w:val="28"/>
        </w:rPr>
        <w:t>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24"/>
    <w:bookmarkStart w:name="z46" w:id="2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48"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15 августа 2024 года № 493/НҚ "Об утверждении форм, предназначенных для сбора административных данных в области космической деятельности" (зарегистрирован в Реестре государственной регистрации нормативных правовых актов за № 34940) следующие изменения и дополнения:</w:t>
      </w:r>
    </w:p>
    <w:bookmarkEnd w:id="26"/>
    <w:bookmarkStart w:name="z4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1" w:id="28"/>
    <w:p>
      <w:pPr>
        <w:spacing w:after="0"/>
        <w:ind w:left="0"/>
        <w:jc w:val="both"/>
      </w:pPr>
      <w:r>
        <w:rPr>
          <w:rFonts w:ascii="Times New Roman"/>
          <w:b w:val="false"/>
          <w:i w:val="false"/>
          <w:color w:val="000000"/>
          <w:sz w:val="28"/>
        </w:rPr>
        <w:t>
      "9) "Сведения по уровню завершенности создания замещающих спутников дистанционного зондирования Земли среднего разрешения Республики Казахстан" согласно приложению 9 к настоящему приказу;";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bookmarkStart w:name="z53" w:id="29"/>
    <w:p>
      <w:pPr>
        <w:spacing w:after="0"/>
        <w:ind w:left="0"/>
        <w:jc w:val="both"/>
      </w:pPr>
      <w:r>
        <w:rPr>
          <w:rFonts w:ascii="Times New Roman"/>
          <w:b w:val="false"/>
          <w:i w:val="false"/>
          <w:color w:val="000000"/>
          <w:sz w:val="28"/>
        </w:rPr>
        <w:t>
      дополнить подпунктами 15), 16) и 17) в следующей редакции:</w:t>
      </w:r>
    </w:p>
    <w:bookmarkEnd w:id="29"/>
    <w:bookmarkStart w:name="z54" w:id="30"/>
    <w:p>
      <w:pPr>
        <w:spacing w:after="0"/>
        <w:ind w:left="0"/>
        <w:jc w:val="both"/>
      </w:pPr>
      <w:r>
        <w:rPr>
          <w:rFonts w:ascii="Times New Roman"/>
          <w:b w:val="false"/>
          <w:i w:val="false"/>
          <w:color w:val="000000"/>
          <w:sz w:val="28"/>
        </w:rPr>
        <w:t>
      "15) "Сведения по уровню завершенности создания замещающих спутников дистанционного зондирования Земли высокого разрешения Республики Казахстан" согласно приложению 15 к настоящему приказу;</w:t>
      </w:r>
    </w:p>
    <w:bookmarkEnd w:id="30"/>
    <w:bookmarkStart w:name="z55" w:id="31"/>
    <w:p>
      <w:pPr>
        <w:spacing w:after="0"/>
        <w:ind w:left="0"/>
        <w:jc w:val="both"/>
      </w:pPr>
      <w:r>
        <w:rPr>
          <w:rFonts w:ascii="Times New Roman"/>
          <w:b w:val="false"/>
          <w:i w:val="false"/>
          <w:color w:val="000000"/>
          <w:sz w:val="28"/>
        </w:rPr>
        <w:t>
      16) "Сведения по уровню завершенности создания космической системы связи Республики Казахстан" согласно приложению 16 к настоящему приказу;</w:t>
      </w:r>
    </w:p>
    <w:bookmarkEnd w:id="31"/>
    <w:bookmarkStart w:name="z56" w:id="32"/>
    <w:p>
      <w:pPr>
        <w:spacing w:after="0"/>
        <w:ind w:left="0"/>
        <w:jc w:val="both"/>
      </w:pPr>
      <w:r>
        <w:rPr>
          <w:rFonts w:ascii="Times New Roman"/>
          <w:b w:val="false"/>
          <w:i w:val="false"/>
          <w:color w:val="000000"/>
          <w:sz w:val="28"/>
        </w:rPr>
        <w:t>
      17) "Сведения о космическом ракетном комплексе "Байтерек", прошедший все этапы комплексных и летных испытаний" согласно приложению 17 к настоящему приказу.";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bookmarkStart w:name="z59" w:id="33"/>
    <w:p>
      <w:pPr>
        <w:spacing w:after="0"/>
        <w:ind w:left="0"/>
        <w:jc w:val="both"/>
      </w:pPr>
      <w:r>
        <w:rPr>
          <w:rFonts w:ascii="Times New Roman"/>
          <w:b w:val="false"/>
          <w:i w:val="false"/>
          <w:color w:val="000000"/>
          <w:sz w:val="28"/>
        </w:rPr>
        <w:t xml:space="preserve">
      дополнить приложениями 15, 16 и 17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приказу.</w:t>
      </w:r>
    </w:p>
    <w:bookmarkEnd w:id="33"/>
    <w:bookmarkStart w:name="z60" w:id="34"/>
    <w:p>
      <w:pPr>
        <w:spacing w:after="0"/>
        <w:ind w:left="0"/>
        <w:jc w:val="both"/>
      </w:pPr>
      <w:r>
        <w:rPr>
          <w:rFonts w:ascii="Times New Roman"/>
          <w:b w:val="false"/>
          <w:i w:val="false"/>
          <w:color w:val="000000"/>
          <w:sz w:val="28"/>
        </w:rPr>
        <w:t>
      4. Аэрокосмическому комитету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34"/>
    <w:bookmarkStart w:name="z61"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62"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36"/>
    <w:bookmarkStart w:name="z63"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37"/>
    <w:bookmarkStart w:name="z64" w:id="38"/>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38"/>
    <w:bookmarkStart w:name="z65" w:id="39"/>
    <w:p>
      <w:pPr>
        <w:spacing w:after="0"/>
        <w:ind w:left="0"/>
        <w:jc w:val="both"/>
      </w:pPr>
      <w:r>
        <w:rPr>
          <w:rFonts w:ascii="Times New Roman"/>
          <w:b w:val="false"/>
          <w:i w:val="false"/>
          <w:color w:val="000000"/>
          <w:sz w:val="28"/>
        </w:rPr>
        <w:t>
      6. Настоящий приказ вводится в действие с 12 июля 2026 года и подлежит официальному опубликованию.</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w:t>
            </w:r>
          </w:p>
          <w:p>
            <w:pPr>
              <w:spacing w:after="20"/>
              <w:ind w:left="20"/>
              <w:jc w:val="both"/>
            </w:pPr>
            <w:r>
              <w:rPr>
                <w:rFonts w:ascii="Times New Roman"/>
                <w:b w:val="false"/>
                <w:i/>
                <w:color w:val="000000"/>
                <w:sz w:val="20"/>
              </w:rPr>
              <w:t>интеллекта и цифрового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67"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68"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космических объектов</w:t>
            </w:r>
            <w:r>
              <w:br/>
            </w:r>
            <w:r>
              <w:rPr>
                <w:rFonts w:ascii="Times New Roman"/>
                <w:b w:val="false"/>
                <w:i w:val="false"/>
                <w:color w:val="000000"/>
                <w:sz w:val="20"/>
              </w:rPr>
              <w:t>и прав на них</w:t>
            </w:r>
          </w:p>
        </w:tc>
      </w:tr>
    </w:tbl>
    <w:bookmarkStart w:name="z71" w:id="42"/>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космических объектов и прав на них"</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космических объектов и прав на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"цифрового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государственной регистрации космического объекта, выписка из регистра космических объектов, подтверждающая регистрацию обременения на космический объект, выписка из регистра космических объектов, подтверждающая факт уничтожения или утилизации космического объекта, либо мотивированный ответ об отказе в оказании государственной услуги в случаях и по основаниям, предусмотренным настоящим Перечнем.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www.gov.egov.kz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4"/>
          <w:p>
            <w:pPr>
              <w:spacing w:after="20"/>
              <w:ind w:left="20"/>
              <w:jc w:val="both"/>
            </w:pPr>
            <w:r>
              <w:rPr>
                <w:rFonts w:ascii="Times New Roman"/>
                <w:b w:val="false"/>
                <w:i w:val="false"/>
                <w:color w:val="000000"/>
                <w:sz w:val="20"/>
              </w:rPr>
              <w:t xml:space="preserve">
 1) для государственной регистрации космических объектов и прав на них: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космического объекта в форме электронного документа, удостоверенного ЭЦП услугополучателя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версия правоустанавливающего документа на космический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государственной регистрации изменения прав (обременения прав) на космический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изменения прав (обременения прав) на космический объект в форме электронного документа, удостоверенного ЭЦП услугополучателя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суммы сбора за государственную регистрацию космического объекта и прав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внесения записи в регистр космических объектов,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об оплате регистрационного сбора, о лицензии на право осуществления деятельности в сфере использования космического пространства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1) представление услугополучателем неполного пакета документов, необходимых для государственной регистрации;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услугополучателем документов, не соответствующих требованиям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обременения прав на космический объект, ограничивающих или исключающих распоряжение космическим объектом;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решение суда, вступившее в законную силу, ограничивающее или исключающее право распоряжения космическим объектом;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устранении услугополучателем причин отказа в оказании государственной и социально ответственной услуги, услугополучатель обращается повторно для получения государственной и социально ответственной услуги в порядке, установленном настоящим приложением.</w:t>
            </w:r>
          </w:p>
          <w:p>
            <w:pPr>
              <w:spacing w:after="20"/>
              <w:ind w:left="20"/>
              <w:jc w:val="both"/>
            </w:pPr>
            <w:r>
              <w:rPr>
                <w:rFonts w:ascii="Times New Roman"/>
                <w:b w:val="false"/>
                <w:i w:val="false"/>
                <w:color w:val="000000"/>
                <w:sz w:val="20"/>
              </w:rPr>
              <w:t xml:space="preserve">
 Требование подпункта 3) настоящего пункта не применяется при государственной регистрации космического объекта и прав на него в случае проведения операции, предусмотренной статьей 68, </w:t>
            </w:r>
            <w:r>
              <w:rPr>
                <w:rFonts w:ascii="Times New Roman"/>
                <w:b w:val="false"/>
                <w:i w:val="false"/>
                <w:color w:val="000000"/>
                <w:sz w:val="20"/>
              </w:rPr>
              <w:t>подпунктом 11)</w:t>
            </w:r>
            <w:r>
              <w:rPr>
                <w:rFonts w:ascii="Times New Roman"/>
                <w:b w:val="false"/>
                <w:i w:val="false"/>
                <w:color w:val="000000"/>
                <w:sz w:val="20"/>
              </w:rPr>
              <w:t xml:space="preserve"> пункта 1 статьи 132 Закона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6"/>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www.gov.egov.kz, раздел "Государственные услуги".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www.gov.egov.kz,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47"/>
    <w:p>
      <w:pPr>
        <w:spacing w:after="0"/>
        <w:ind w:left="0"/>
        <w:jc w:val="both"/>
      </w:pPr>
      <w:r>
        <w:rPr>
          <w:rFonts w:ascii="Times New Roman"/>
          <w:b w:val="false"/>
          <w:i w:val="false"/>
          <w:color w:val="000000"/>
          <w:sz w:val="28"/>
        </w:rPr>
        <w:t>
      Аэрокосмический комитет</w:t>
      </w:r>
    </w:p>
    <w:bookmarkEnd w:id="47"/>
    <w:bookmarkStart w:name="z100" w:id="48"/>
    <w:p>
      <w:pPr>
        <w:spacing w:after="0"/>
        <w:ind w:left="0"/>
        <w:jc w:val="both"/>
      </w:pPr>
      <w:r>
        <w:rPr>
          <w:rFonts w:ascii="Times New Roman"/>
          <w:b w:val="false"/>
          <w:i w:val="false"/>
          <w:color w:val="000000"/>
          <w:sz w:val="28"/>
        </w:rPr>
        <w:t>
      Министерства искусственного</w:t>
      </w:r>
    </w:p>
    <w:bookmarkEnd w:id="48"/>
    <w:bookmarkStart w:name="z101" w:id="49"/>
    <w:p>
      <w:pPr>
        <w:spacing w:after="0"/>
        <w:ind w:left="0"/>
        <w:jc w:val="both"/>
      </w:pPr>
      <w:r>
        <w:rPr>
          <w:rFonts w:ascii="Times New Roman"/>
          <w:b w:val="false"/>
          <w:i w:val="false"/>
          <w:color w:val="000000"/>
          <w:sz w:val="28"/>
        </w:rPr>
        <w:t>
      интеллекта и цифрового</w:t>
      </w:r>
    </w:p>
    <w:bookmarkEnd w:id="49"/>
    <w:bookmarkStart w:name="z102" w:id="50"/>
    <w:p>
      <w:pPr>
        <w:spacing w:after="0"/>
        <w:ind w:left="0"/>
        <w:jc w:val="both"/>
      </w:pPr>
      <w:r>
        <w:rPr>
          <w:rFonts w:ascii="Times New Roman"/>
          <w:b w:val="false"/>
          <w:i w:val="false"/>
          <w:color w:val="000000"/>
          <w:sz w:val="28"/>
        </w:rPr>
        <w:t>
      развития Республики Казахстан</w:t>
      </w:r>
    </w:p>
    <w:bookmarkEnd w:id="50"/>
    <w:bookmarkStart w:name="z103" w:id="51"/>
    <w:p>
      <w:pPr>
        <w:spacing w:after="0"/>
        <w:ind w:left="0"/>
        <w:jc w:val="left"/>
      </w:pPr>
      <w:r>
        <w:rPr>
          <w:rFonts w:ascii="Times New Roman"/>
          <w:b/>
          <w:i w:val="false"/>
          <w:color w:val="000000"/>
        </w:rPr>
        <w:t xml:space="preserve"> Заявление о государственной регистрации космического объекта</w:t>
      </w:r>
    </w:p>
    <w:bookmarkEnd w:id="51"/>
    <w:p>
      <w:pPr>
        <w:spacing w:after="0"/>
        <w:ind w:left="0"/>
        <w:jc w:val="both"/>
      </w:pPr>
      <w:bookmarkStart w:name="z104" w:id="52"/>
      <w:r>
        <w:rPr>
          <w:rFonts w:ascii="Times New Roman"/>
          <w:b w:val="false"/>
          <w:i w:val="false"/>
          <w:color w:val="000000"/>
          <w:sz w:val="28"/>
        </w:rPr>
        <w:t>
      Прошу зарегистрировать космический объект _________________________</w:t>
      </w:r>
    </w:p>
    <w:bookmarkEnd w:id="52"/>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(обозначение космического объекта и его общее назначение)</w:t>
      </w:r>
    </w:p>
    <w:p>
      <w:pPr>
        <w:spacing w:after="0"/>
        <w:ind w:left="0"/>
        <w:jc w:val="both"/>
      </w:pPr>
      <w:r>
        <w:rPr>
          <w:rFonts w:ascii="Times New Roman"/>
          <w:b w:val="false"/>
          <w:i w:val="false"/>
          <w:color w:val="000000"/>
          <w:sz w:val="28"/>
        </w:rPr>
        <w:t xml:space="preserve">       принадлежащий______________________________________________________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p>
    <w:p>
      <w:pPr>
        <w:spacing w:after="0"/>
        <w:ind w:left="0"/>
        <w:jc w:val="both"/>
      </w:pPr>
      <w:r>
        <w:rPr>
          <w:rFonts w:ascii="Times New Roman"/>
          <w:b w:val="false"/>
          <w:i w:val="false"/>
          <w:color w:val="000000"/>
          <w:sz w:val="28"/>
        </w:rPr>
        <w:t xml:space="preserve">       в Регистре космических объектов и право* ____________________________ на него на основании _______________________________________________________________</w:t>
      </w:r>
    </w:p>
    <w:p>
      <w:pPr>
        <w:spacing w:after="0"/>
        <w:ind w:left="0"/>
        <w:jc w:val="both"/>
      </w:pPr>
      <w:r>
        <w:rPr>
          <w:rFonts w:ascii="Times New Roman"/>
          <w:b w:val="false"/>
          <w:i w:val="false"/>
          <w:color w:val="000000"/>
          <w:sz w:val="28"/>
        </w:rPr>
        <w:t xml:space="preserve">                   (наименование правоустанавливающего документа)</w:t>
      </w:r>
    </w:p>
    <w:p>
      <w:pPr>
        <w:spacing w:after="0"/>
        <w:ind w:left="0"/>
        <w:jc w:val="both"/>
      </w:pPr>
      <w:r>
        <w:rPr>
          <w:rFonts w:ascii="Times New Roman"/>
          <w:b w:val="false"/>
          <w:i w:val="false"/>
          <w:color w:val="000000"/>
          <w:sz w:val="28"/>
        </w:rPr>
        <w:t xml:space="preserve">       Дата и место проведения запуска (предполагаемого запуска) космического объекта: "____" ________ _________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Основные параметры орбиты: апогей, км _____ перигей, км _______ угол наклона, град. ________ период вращения, сек. ___________________________________________</w:t>
      </w:r>
    </w:p>
    <w:p>
      <w:pPr>
        <w:spacing w:after="0"/>
        <w:ind w:left="0"/>
        <w:jc w:val="both"/>
      </w:pPr>
      <w:r>
        <w:rPr>
          <w:rFonts w:ascii="Times New Roman"/>
          <w:b w:val="false"/>
          <w:i w:val="false"/>
          <w:color w:val="000000"/>
          <w:sz w:val="28"/>
        </w:rPr>
        <w:t xml:space="preserve">       Дополнительные сведения: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(подпись) (фамилия, имя, отчество) (при его наличии)</w:t>
      </w:r>
    </w:p>
    <w:p>
      <w:pPr>
        <w:spacing w:after="0"/>
        <w:ind w:left="0"/>
        <w:jc w:val="both"/>
      </w:pPr>
      <w:r>
        <w:rPr>
          <w:rFonts w:ascii="Times New Roman"/>
          <w:b w:val="false"/>
          <w:i w:val="false"/>
          <w:color w:val="000000"/>
          <w:sz w:val="28"/>
        </w:rPr>
        <w:t xml:space="preserve">       "___" ___________ 20___ г.</w:t>
      </w:r>
    </w:p>
    <w:p>
      <w:pPr>
        <w:spacing w:after="0"/>
        <w:ind w:left="0"/>
        <w:jc w:val="both"/>
      </w:pPr>
      <w:r>
        <w:rPr>
          <w:rFonts w:ascii="Times New Roman"/>
          <w:b w:val="false"/>
          <w:i w:val="false"/>
          <w:color w:val="000000"/>
          <w:sz w:val="28"/>
        </w:rPr>
        <w:t xml:space="preserve">       Примечание: * заполняется для космического объекта, принадлежащего физическим и юридическим лицам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53"/>
    <w:p>
      <w:pPr>
        <w:spacing w:after="0"/>
        <w:ind w:left="0"/>
        <w:jc w:val="both"/>
      </w:pPr>
      <w:r>
        <w:rPr>
          <w:rFonts w:ascii="Times New Roman"/>
          <w:b w:val="false"/>
          <w:i w:val="false"/>
          <w:color w:val="000000"/>
          <w:sz w:val="28"/>
        </w:rPr>
        <w:t>
      Аэрокосмический комитет</w:t>
      </w:r>
    </w:p>
    <w:bookmarkEnd w:id="53"/>
    <w:bookmarkStart w:name="z109" w:id="54"/>
    <w:p>
      <w:pPr>
        <w:spacing w:after="0"/>
        <w:ind w:left="0"/>
        <w:jc w:val="both"/>
      </w:pPr>
      <w:r>
        <w:rPr>
          <w:rFonts w:ascii="Times New Roman"/>
          <w:b w:val="false"/>
          <w:i w:val="false"/>
          <w:color w:val="000000"/>
          <w:sz w:val="28"/>
        </w:rPr>
        <w:t>
      Министерства искусственного</w:t>
      </w:r>
    </w:p>
    <w:bookmarkEnd w:id="54"/>
    <w:bookmarkStart w:name="z110" w:id="55"/>
    <w:p>
      <w:pPr>
        <w:spacing w:after="0"/>
        <w:ind w:left="0"/>
        <w:jc w:val="both"/>
      </w:pPr>
      <w:r>
        <w:rPr>
          <w:rFonts w:ascii="Times New Roman"/>
          <w:b w:val="false"/>
          <w:i w:val="false"/>
          <w:color w:val="000000"/>
          <w:sz w:val="28"/>
        </w:rPr>
        <w:t>
      интеллекта и цифрового развития</w:t>
      </w:r>
    </w:p>
    <w:bookmarkEnd w:id="55"/>
    <w:bookmarkStart w:name="z111" w:id="56"/>
    <w:p>
      <w:pPr>
        <w:spacing w:after="0"/>
        <w:ind w:left="0"/>
        <w:jc w:val="both"/>
      </w:pPr>
      <w:r>
        <w:rPr>
          <w:rFonts w:ascii="Times New Roman"/>
          <w:b w:val="false"/>
          <w:i w:val="false"/>
          <w:color w:val="000000"/>
          <w:sz w:val="28"/>
        </w:rPr>
        <w:t>
      Республики Казахстан</w:t>
      </w:r>
    </w:p>
    <w:bookmarkEnd w:id="56"/>
    <w:bookmarkStart w:name="z112" w:id="57"/>
    <w:p>
      <w:pPr>
        <w:spacing w:after="0"/>
        <w:ind w:left="0"/>
        <w:jc w:val="left"/>
      </w:pPr>
      <w:r>
        <w:rPr>
          <w:rFonts w:ascii="Times New Roman"/>
          <w:b/>
          <w:i w:val="false"/>
          <w:color w:val="000000"/>
        </w:rPr>
        <w:t xml:space="preserve"> Заявление о государственной регистрации изменения прав (обременения прав) на космический объект</w:t>
      </w:r>
    </w:p>
    <w:bookmarkEnd w:id="57"/>
    <w:p>
      <w:pPr>
        <w:spacing w:after="0"/>
        <w:ind w:left="0"/>
        <w:jc w:val="both"/>
      </w:pPr>
      <w:bookmarkStart w:name="z113" w:id="58"/>
      <w:r>
        <w:rPr>
          <w:rFonts w:ascii="Times New Roman"/>
          <w:b w:val="false"/>
          <w:i w:val="false"/>
          <w:color w:val="000000"/>
          <w:sz w:val="28"/>
        </w:rPr>
        <w:t>
      Прошу зарегистрировать космический объект _____________________________</w:t>
      </w:r>
    </w:p>
    <w:bookmarkEnd w:id="58"/>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(обозначение космического объекта и его общее назначение)</w:t>
      </w:r>
    </w:p>
    <w:p>
      <w:pPr>
        <w:spacing w:after="0"/>
        <w:ind w:left="0"/>
        <w:jc w:val="both"/>
      </w:pPr>
      <w:r>
        <w:rPr>
          <w:rFonts w:ascii="Times New Roman"/>
          <w:b w:val="false"/>
          <w:i w:val="false"/>
          <w:color w:val="000000"/>
          <w:sz w:val="28"/>
        </w:rPr>
        <w:t xml:space="preserve">       принадлежащий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p>
    <w:p>
      <w:pPr>
        <w:spacing w:after="0"/>
        <w:ind w:left="0"/>
        <w:jc w:val="both"/>
      </w:pPr>
      <w:r>
        <w:rPr>
          <w:rFonts w:ascii="Times New Roman"/>
          <w:b w:val="false"/>
          <w:i w:val="false"/>
          <w:color w:val="000000"/>
          <w:sz w:val="28"/>
        </w:rPr>
        <w:t xml:space="preserve">       в Регистре космических объектов и право* ____________________________</w:t>
      </w:r>
    </w:p>
    <w:p>
      <w:pPr>
        <w:spacing w:after="0"/>
        <w:ind w:left="0"/>
        <w:jc w:val="both"/>
      </w:pPr>
      <w:r>
        <w:rPr>
          <w:rFonts w:ascii="Times New Roman"/>
          <w:b w:val="false"/>
          <w:i w:val="false"/>
          <w:color w:val="000000"/>
          <w:sz w:val="28"/>
        </w:rPr>
        <w:t xml:space="preserve">       на него на основании ______________________________________________</w:t>
      </w:r>
    </w:p>
    <w:p>
      <w:pPr>
        <w:spacing w:after="0"/>
        <w:ind w:left="0"/>
        <w:jc w:val="both"/>
      </w:pPr>
      <w:r>
        <w:rPr>
          <w:rFonts w:ascii="Times New Roman"/>
          <w:b w:val="false"/>
          <w:i w:val="false"/>
          <w:color w:val="000000"/>
          <w:sz w:val="28"/>
        </w:rPr>
        <w:t xml:space="preserve">                         (наименование правоустанавливающего документа)</w:t>
      </w:r>
    </w:p>
    <w:p>
      <w:pPr>
        <w:spacing w:after="0"/>
        <w:ind w:left="0"/>
        <w:jc w:val="both"/>
      </w:pPr>
      <w:r>
        <w:rPr>
          <w:rFonts w:ascii="Times New Roman"/>
          <w:b w:val="false"/>
          <w:i w:val="false"/>
          <w:color w:val="000000"/>
          <w:sz w:val="28"/>
        </w:rPr>
        <w:t xml:space="preserve">       Дата и место проведения запуска (предполагаемого запуска) космического объекта: </w:t>
      </w:r>
    </w:p>
    <w:p>
      <w:pPr>
        <w:spacing w:after="0"/>
        <w:ind w:left="0"/>
        <w:jc w:val="both"/>
      </w:pPr>
      <w:r>
        <w:rPr>
          <w:rFonts w:ascii="Times New Roman"/>
          <w:b w:val="false"/>
          <w:i w:val="false"/>
          <w:color w:val="000000"/>
          <w:sz w:val="28"/>
        </w:rPr>
        <w:t xml:space="preserve">       "____" ________ _________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Основные параметры орбиты: апогей, км _____ перигей, км _______ угол наклона,</w:t>
      </w:r>
    </w:p>
    <w:p>
      <w:pPr>
        <w:spacing w:after="0"/>
        <w:ind w:left="0"/>
        <w:jc w:val="both"/>
      </w:pPr>
      <w:bookmarkStart w:name="z114" w:id="59"/>
      <w:r>
        <w:rPr>
          <w:rFonts w:ascii="Times New Roman"/>
          <w:b w:val="false"/>
          <w:i w:val="false"/>
          <w:color w:val="000000"/>
          <w:sz w:val="28"/>
        </w:rPr>
        <w:t>
      град. ________ период вращения, сек. _____________________________________</w:t>
      </w:r>
    </w:p>
    <w:bookmarkEnd w:id="59"/>
    <w:p>
      <w:pPr>
        <w:spacing w:after="0"/>
        <w:ind w:left="0"/>
        <w:jc w:val="both"/>
      </w:pPr>
      <w:r>
        <w:rPr>
          <w:rFonts w:ascii="Times New Roman"/>
          <w:b w:val="false"/>
          <w:i w:val="false"/>
          <w:color w:val="000000"/>
          <w:sz w:val="28"/>
        </w:rPr>
        <w:t xml:space="preserve">       Дополнительные сведения: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(подпись) (фамилия, имя, отчество) (при его наличии)</w:t>
      </w:r>
    </w:p>
    <w:p>
      <w:pPr>
        <w:spacing w:after="0"/>
        <w:ind w:left="0"/>
        <w:jc w:val="both"/>
      </w:pPr>
      <w:r>
        <w:rPr>
          <w:rFonts w:ascii="Times New Roman"/>
          <w:b w:val="false"/>
          <w:i w:val="false"/>
          <w:color w:val="000000"/>
          <w:sz w:val="28"/>
        </w:rPr>
        <w:t xml:space="preserve">       "___" ___________ 20___ г.</w:t>
      </w:r>
    </w:p>
    <w:p>
      <w:pPr>
        <w:spacing w:after="0"/>
        <w:ind w:left="0"/>
        <w:jc w:val="both"/>
      </w:pPr>
      <w:r>
        <w:rPr>
          <w:rFonts w:ascii="Times New Roman"/>
          <w:b w:val="false"/>
          <w:i w:val="false"/>
          <w:color w:val="000000"/>
          <w:sz w:val="28"/>
        </w:rPr>
        <w:t xml:space="preserve">       Примечание: * заполняется для космического объекта, принадлежащего физическим и юридическим лицам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60"/>
    <w:p>
      <w:pPr>
        <w:spacing w:after="0"/>
        <w:ind w:left="0"/>
        <w:jc w:val="both"/>
      </w:pPr>
      <w:r>
        <w:rPr>
          <w:rFonts w:ascii="Times New Roman"/>
          <w:b w:val="false"/>
          <w:i w:val="false"/>
          <w:color w:val="000000"/>
          <w:sz w:val="28"/>
        </w:rPr>
        <w:t>
      Аэрокосмический комитет</w:t>
      </w:r>
    </w:p>
    <w:bookmarkEnd w:id="60"/>
    <w:bookmarkStart w:name="z119" w:id="61"/>
    <w:p>
      <w:pPr>
        <w:spacing w:after="0"/>
        <w:ind w:left="0"/>
        <w:jc w:val="both"/>
      </w:pPr>
      <w:r>
        <w:rPr>
          <w:rFonts w:ascii="Times New Roman"/>
          <w:b w:val="false"/>
          <w:i w:val="false"/>
          <w:color w:val="000000"/>
          <w:sz w:val="28"/>
        </w:rPr>
        <w:t>
      Министерства искусственного</w:t>
      </w:r>
    </w:p>
    <w:bookmarkEnd w:id="61"/>
    <w:bookmarkStart w:name="z120" w:id="62"/>
    <w:p>
      <w:pPr>
        <w:spacing w:after="0"/>
        <w:ind w:left="0"/>
        <w:jc w:val="both"/>
      </w:pPr>
      <w:r>
        <w:rPr>
          <w:rFonts w:ascii="Times New Roman"/>
          <w:b w:val="false"/>
          <w:i w:val="false"/>
          <w:color w:val="000000"/>
          <w:sz w:val="28"/>
        </w:rPr>
        <w:t>
      интеллекта и цифрового развития</w:t>
      </w:r>
    </w:p>
    <w:bookmarkEnd w:id="62"/>
    <w:bookmarkStart w:name="z121" w:id="63"/>
    <w:p>
      <w:pPr>
        <w:spacing w:after="0"/>
        <w:ind w:left="0"/>
        <w:jc w:val="both"/>
      </w:pPr>
      <w:r>
        <w:rPr>
          <w:rFonts w:ascii="Times New Roman"/>
          <w:b w:val="false"/>
          <w:i w:val="false"/>
          <w:color w:val="000000"/>
          <w:sz w:val="28"/>
        </w:rPr>
        <w:t>
      Республики Казахстан</w:t>
      </w:r>
    </w:p>
    <w:bookmarkEnd w:id="63"/>
    <w:bookmarkStart w:name="z122" w:id="64"/>
    <w:p>
      <w:pPr>
        <w:spacing w:after="0"/>
        <w:ind w:left="0"/>
        <w:jc w:val="left"/>
      </w:pPr>
      <w:r>
        <w:rPr>
          <w:rFonts w:ascii="Times New Roman"/>
          <w:b/>
          <w:i w:val="false"/>
          <w:color w:val="000000"/>
        </w:rPr>
        <w:t xml:space="preserve"> СВИДЕТЕЛЬСТВО о государственной регистрации космического объекта № 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Обозначение космического объекта и его общее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космического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и место запуска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параметры орбиты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65"/>
      <w:r>
        <w:rPr>
          <w:rFonts w:ascii="Times New Roman"/>
          <w:b w:val="false"/>
          <w:i w:val="false"/>
          <w:color w:val="000000"/>
          <w:sz w:val="28"/>
        </w:rPr>
        <w:t>
      5. Вид зарегистрированного права: *__________________________________________</w:t>
      </w:r>
    </w:p>
    <w:bookmarkEnd w:id="65"/>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 указанием наименования правоустанавливающего документа)</w:t>
      </w:r>
    </w:p>
    <w:p>
      <w:pPr>
        <w:spacing w:after="0"/>
        <w:ind w:left="0"/>
        <w:jc w:val="both"/>
      </w:pPr>
      <w:r>
        <w:rPr>
          <w:rFonts w:ascii="Times New Roman"/>
          <w:b w:val="false"/>
          <w:i w:val="false"/>
          <w:color w:val="000000"/>
          <w:sz w:val="28"/>
        </w:rPr>
        <w:t xml:space="preserve">       6. Лицо, в интересах которого осуществляется государственная регистрация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 Настоящим подтверждается, что космический объект в установленном порядке зарегистрирован в Регистре космических объектов ____________________________________</w:t>
      </w:r>
    </w:p>
    <w:p>
      <w:pPr>
        <w:spacing w:after="0"/>
        <w:ind w:left="0"/>
        <w:jc w:val="both"/>
      </w:pPr>
      <w:r>
        <w:rPr>
          <w:rFonts w:ascii="Times New Roman"/>
          <w:b w:val="false"/>
          <w:i w:val="false"/>
          <w:color w:val="000000"/>
          <w:sz w:val="28"/>
        </w:rPr>
        <w:t xml:space="preserve">       _________ ________________________________________________________________</w:t>
      </w:r>
    </w:p>
    <w:p>
      <w:pPr>
        <w:spacing w:after="0"/>
        <w:ind w:left="0"/>
        <w:jc w:val="both"/>
      </w:pPr>
      <w:r>
        <w:rPr>
          <w:rFonts w:ascii="Times New Roman"/>
          <w:b w:val="false"/>
          <w:i w:val="false"/>
          <w:color w:val="000000"/>
          <w:sz w:val="28"/>
        </w:rPr>
        <w:t xml:space="preserve">       (руководитель услугодателя) (подпись) (фамилия, имя, отчество) (при его наличии)</w:t>
      </w:r>
    </w:p>
    <w:p>
      <w:pPr>
        <w:spacing w:after="0"/>
        <w:ind w:left="0"/>
        <w:jc w:val="both"/>
      </w:pPr>
      <w:r>
        <w:rPr>
          <w:rFonts w:ascii="Times New Roman"/>
          <w:b w:val="false"/>
          <w:i w:val="false"/>
          <w:color w:val="000000"/>
          <w:sz w:val="28"/>
        </w:rPr>
        <w:t xml:space="preserve">       "___" ___________ 20___ г.</w:t>
      </w:r>
    </w:p>
    <w:p>
      <w:pPr>
        <w:spacing w:after="0"/>
        <w:ind w:left="0"/>
        <w:jc w:val="both"/>
      </w:pPr>
      <w:r>
        <w:rPr>
          <w:rFonts w:ascii="Times New Roman"/>
          <w:b w:val="false"/>
          <w:i w:val="false"/>
          <w:color w:val="000000"/>
          <w:sz w:val="28"/>
        </w:rPr>
        <w:t xml:space="preserve">       Примечание: * заполняется для космического объекта, принадлежащего физическим и юридическим лицам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bl>
    <w:bookmarkStart w:name="z126" w:id="66"/>
    <w:p>
      <w:pPr>
        <w:spacing w:after="0"/>
        <w:ind w:left="0"/>
        <w:jc w:val="both"/>
      </w:pPr>
      <w:r>
        <w:rPr>
          <w:rFonts w:ascii="Times New Roman"/>
          <w:b w:val="false"/>
          <w:i w:val="false"/>
          <w:color w:val="000000"/>
          <w:sz w:val="28"/>
        </w:rPr>
        <w:t>
      Аэрокосмический комитет</w:t>
      </w:r>
    </w:p>
    <w:bookmarkEnd w:id="66"/>
    <w:bookmarkStart w:name="z127" w:id="67"/>
    <w:p>
      <w:pPr>
        <w:spacing w:after="0"/>
        <w:ind w:left="0"/>
        <w:jc w:val="both"/>
      </w:pPr>
      <w:r>
        <w:rPr>
          <w:rFonts w:ascii="Times New Roman"/>
          <w:b w:val="false"/>
          <w:i w:val="false"/>
          <w:color w:val="000000"/>
          <w:sz w:val="28"/>
        </w:rPr>
        <w:t>
      Министерства искусственного</w:t>
      </w:r>
    </w:p>
    <w:bookmarkEnd w:id="67"/>
    <w:bookmarkStart w:name="z128" w:id="68"/>
    <w:p>
      <w:pPr>
        <w:spacing w:after="0"/>
        <w:ind w:left="0"/>
        <w:jc w:val="both"/>
      </w:pPr>
      <w:r>
        <w:rPr>
          <w:rFonts w:ascii="Times New Roman"/>
          <w:b w:val="false"/>
          <w:i w:val="false"/>
          <w:color w:val="000000"/>
          <w:sz w:val="28"/>
        </w:rPr>
        <w:t>
      интеллекта и цифрового</w:t>
      </w:r>
    </w:p>
    <w:bookmarkEnd w:id="68"/>
    <w:bookmarkStart w:name="z129" w:id="69"/>
    <w:p>
      <w:pPr>
        <w:spacing w:after="0"/>
        <w:ind w:left="0"/>
        <w:jc w:val="both"/>
      </w:pPr>
      <w:r>
        <w:rPr>
          <w:rFonts w:ascii="Times New Roman"/>
          <w:b w:val="false"/>
          <w:i w:val="false"/>
          <w:color w:val="000000"/>
          <w:sz w:val="28"/>
        </w:rPr>
        <w:t>
      развития Республики Казахстан</w:t>
      </w:r>
    </w:p>
    <w:bookmarkEnd w:id="69"/>
    <w:bookmarkStart w:name="z130" w:id="70"/>
    <w:p>
      <w:pPr>
        <w:spacing w:after="0"/>
        <w:ind w:left="0"/>
        <w:jc w:val="left"/>
      </w:pPr>
      <w:r>
        <w:rPr>
          <w:rFonts w:ascii="Times New Roman"/>
          <w:b/>
          <w:i w:val="false"/>
          <w:color w:val="000000"/>
        </w:rPr>
        <w:t xml:space="preserve"> Выписка из регистра космических объектов</w:t>
      </w:r>
    </w:p>
    <w:bookmarkEnd w:id="70"/>
    <w:bookmarkStart w:name="z131" w:id="71"/>
    <w:p>
      <w:pPr>
        <w:spacing w:after="0"/>
        <w:ind w:left="0"/>
        <w:jc w:val="left"/>
      </w:pPr>
      <w:r>
        <w:rPr>
          <w:rFonts w:ascii="Times New Roman"/>
          <w:b/>
          <w:i w:val="false"/>
          <w:color w:val="000000"/>
        </w:rPr>
        <w:t xml:space="preserve"> №_________ "____" _____________ _______</w:t>
      </w:r>
    </w:p>
    <w:bookmarkEnd w:id="71"/>
    <w:p>
      <w:pPr>
        <w:spacing w:after="0"/>
        <w:ind w:left="0"/>
        <w:jc w:val="both"/>
      </w:pPr>
      <w:bookmarkStart w:name="z132" w:id="72"/>
      <w:r>
        <w:rPr>
          <w:rFonts w:ascii="Times New Roman"/>
          <w:b w:val="false"/>
          <w:i w:val="false"/>
          <w:color w:val="000000"/>
          <w:sz w:val="28"/>
        </w:rPr>
        <w:t>
      Выдана __________________________________________________________________</w:t>
      </w:r>
    </w:p>
    <w:bookmarkEnd w:id="72"/>
    <w:p>
      <w:pPr>
        <w:spacing w:after="0"/>
        <w:ind w:left="0"/>
        <w:jc w:val="both"/>
      </w:pPr>
      <w:r>
        <w:rPr>
          <w:rFonts w:ascii="Times New Roman"/>
          <w:b w:val="false"/>
          <w:i w:val="false"/>
          <w:color w:val="000000"/>
          <w:sz w:val="28"/>
        </w:rPr>
        <w:t xml:space="preserve">             (фамилия, имя, отчество (при его наличии), дата рождения и индивидуальный идентификационный номер (ИИН) физического лица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бизнес-идентификационный номер (БИН) (при его наличии) юридического лица, фамилия, имя, отчество (при его наличии) его представителя)</w:t>
      </w:r>
    </w:p>
    <w:bookmarkStart w:name="z133" w:id="73"/>
    <w:p>
      <w:pPr>
        <w:spacing w:after="0"/>
        <w:ind w:left="0"/>
        <w:jc w:val="both"/>
      </w:pPr>
      <w:r>
        <w:rPr>
          <w:rFonts w:ascii="Times New Roman"/>
          <w:b w:val="false"/>
          <w:i w:val="false"/>
          <w:color w:val="000000"/>
          <w:sz w:val="28"/>
        </w:rPr>
        <w:t>
      1. В подтверждение того, что на следующий космический объект: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космического объекта и его общее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космического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запуска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орбиты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74"/>
    <w:p>
      <w:pPr>
        <w:spacing w:after="0"/>
        <w:ind w:left="0"/>
        <w:jc w:val="both"/>
      </w:pPr>
      <w:r>
        <w:rPr>
          <w:rFonts w:ascii="Times New Roman"/>
          <w:b w:val="false"/>
          <w:i w:val="false"/>
          <w:color w:val="000000"/>
          <w:sz w:val="28"/>
        </w:rPr>
        <w:t>
      зарегистрировано право:</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75"/>
    <w:p>
      <w:pPr>
        <w:spacing w:after="0"/>
        <w:ind w:left="0"/>
        <w:jc w:val="both"/>
      </w:pPr>
      <w:r>
        <w:rPr>
          <w:rFonts w:ascii="Times New Roman"/>
          <w:b w:val="false"/>
          <w:i w:val="false"/>
          <w:color w:val="000000"/>
          <w:sz w:val="28"/>
        </w:rPr>
        <w:t>
      зарегистрировано обременение права: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 w:id="76"/>
      <w:r>
        <w:rPr>
          <w:rFonts w:ascii="Times New Roman"/>
          <w:b w:val="false"/>
          <w:i w:val="false"/>
          <w:color w:val="000000"/>
          <w:sz w:val="28"/>
        </w:rPr>
        <w:t>
      2. В подтверждение того, что вышеуказанный космический объект уничтожен/утилизирован на основании заявления услугополучателя.</w:t>
      </w:r>
    </w:p>
    <w:bookmarkEnd w:id="76"/>
    <w:p>
      <w:pPr>
        <w:spacing w:after="0"/>
        <w:ind w:left="0"/>
        <w:jc w:val="both"/>
      </w:pPr>
      <w:r>
        <w:rPr>
          <w:rFonts w:ascii="Times New Roman"/>
          <w:b w:val="false"/>
          <w:i w:val="false"/>
          <w:color w:val="000000"/>
          <w:sz w:val="28"/>
        </w:rPr>
        <w:t xml:space="preserve">       Руководитель _______________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bl>
    <w:bookmarkStart w:name="z139" w:id="77"/>
    <w:p>
      <w:pPr>
        <w:spacing w:after="0"/>
        <w:ind w:left="0"/>
        <w:jc w:val="both"/>
      </w:pPr>
      <w:r>
        <w:rPr>
          <w:rFonts w:ascii="Times New Roman"/>
          <w:b w:val="false"/>
          <w:i w:val="false"/>
          <w:color w:val="000000"/>
          <w:sz w:val="28"/>
        </w:rPr>
        <w:t>
      Аэрокосмический комитет</w:t>
      </w:r>
    </w:p>
    <w:bookmarkEnd w:id="77"/>
    <w:bookmarkStart w:name="z140" w:id="78"/>
    <w:p>
      <w:pPr>
        <w:spacing w:after="0"/>
        <w:ind w:left="0"/>
        <w:jc w:val="both"/>
      </w:pPr>
      <w:r>
        <w:rPr>
          <w:rFonts w:ascii="Times New Roman"/>
          <w:b w:val="false"/>
          <w:i w:val="false"/>
          <w:color w:val="000000"/>
          <w:sz w:val="28"/>
        </w:rPr>
        <w:t>
      Министерства искусственного</w:t>
      </w:r>
    </w:p>
    <w:bookmarkEnd w:id="78"/>
    <w:bookmarkStart w:name="z141" w:id="79"/>
    <w:p>
      <w:pPr>
        <w:spacing w:after="0"/>
        <w:ind w:left="0"/>
        <w:jc w:val="both"/>
      </w:pPr>
      <w:r>
        <w:rPr>
          <w:rFonts w:ascii="Times New Roman"/>
          <w:b w:val="false"/>
          <w:i w:val="false"/>
          <w:color w:val="000000"/>
          <w:sz w:val="28"/>
        </w:rPr>
        <w:t>
      интеллекта и цифрового</w:t>
      </w:r>
    </w:p>
    <w:bookmarkEnd w:id="79"/>
    <w:bookmarkStart w:name="z142" w:id="80"/>
    <w:p>
      <w:pPr>
        <w:spacing w:after="0"/>
        <w:ind w:left="0"/>
        <w:jc w:val="both"/>
      </w:pPr>
      <w:r>
        <w:rPr>
          <w:rFonts w:ascii="Times New Roman"/>
          <w:b w:val="false"/>
          <w:i w:val="false"/>
          <w:color w:val="000000"/>
          <w:sz w:val="28"/>
        </w:rPr>
        <w:t>
      развития Республики Казахстан</w:t>
      </w:r>
    </w:p>
    <w:bookmarkEnd w:id="80"/>
    <w:bookmarkStart w:name="z143" w:id="81"/>
    <w:p>
      <w:pPr>
        <w:spacing w:after="0"/>
        <w:ind w:left="0"/>
        <w:jc w:val="left"/>
      </w:pPr>
      <w:r>
        <w:rPr>
          <w:rFonts w:ascii="Times New Roman"/>
          <w:b/>
          <w:i w:val="false"/>
          <w:color w:val="000000"/>
        </w:rPr>
        <w:t xml:space="preserve"> Заявление</w:t>
      </w:r>
    </w:p>
    <w:bookmarkEnd w:id="81"/>
    <w:p>
      <w:pPr>
        <w:spacing w:after="0"/>
        <w:ind w:left="0"/>
        <w:jc w:val="both"/>
      </w:pPr>
      <w:bookmarkStart w:name="z144" w:id="82"/>
      <w:r>
        <w:rPr>
          <w:rFonts w:ascii="Times New Roman"/>
          <w:b w:val="false"/>
          <w:i w:val="false"/>
          <w:color w:val="000000"/>
          <w:sz w:val="28"/>
        </w:rPr>
        <w:t>
      Прошу внести в Регистр космических объектов о том, что космический объект</w:t>
      </w:r>
    </w:p>
    <w:bookmarkEnd w:id="82"/>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(обозначение космического объекта и его общее назначение)</w:t>
      </w:r>
    </w:p>
    <w:p>
      <w:pPr>
        <w:spacing w:after="0"/>
        <w:ind w:left="0"/>
        <w:jc w:val="both"/>
      </w:pPr>
      <w:r>
        <w:rPr>
          <w:rFonts w:ascii="Times New Roman"/>
          <w:b w:val="false"/>
          <w:i w:val="false"/>
          <w:color w:val="000000"/>
          <w:sz w:val="28"/>
        </w:rPr>
        <w:t xml:space="preserve">       регистрационный № _______________, принадлежащий 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p>
    <w:p>
      <w:pPr>
        <w:spacing w:after="0"/>
        <w:ind w:left="0"/>
        <w:jc w:val="both"/>
      </w:pPr>
      <w:r>
        <w:rPr>
          <w:rFonts w:ascii="Times New Roman"/>
          <w:b w:val="false"/>
          <w:i w:val="false"/>
          <w:color w:val="000000"/>
          <w:sz w:val="28"/>
        </w:rPr>
        <w:t xml:space="preserve">       был уничтожен (утилизирован)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(документы, подтверждающие факты указанные в заявлении)</w:t>
      </w:r>
    </w:p>
    <w:p>
      <w:pPr>
        <w:spacing w:after="0"/>
        <w:ind w:left="0"/>
        <w:jc w:val="both"/>
      </w:pPr>
      <w:r>
        <w:rPr>
          <w:rFonts w:ascii="Times New Roman"/>
          <w:b w:val="false"/>
          <w:i w:val="false"/>
          <w:color w:val="000000"/>
          <w:sz w:val="28"/>
        </w:rPr>
        <w:t xml:space="preserve">       __________________________________ ___________________________________</w:t>
      </w:r>
    </w:p>
    <w:p>
      <w:pPr>
        <w:spacing w:after="0"/>
        <w:ind w:left="0"/>
        <w:jc w:val="both"/>
      </w:pPr>
      <w:r>
        <w:rPr>
          <w:rFonts w:ascii="Times New Roman"/>
          <w:b w:val="false"/>
          <w:i w:val="false"/>
          <w:color w:val="000000"/>
          <w:sz w:val="28"/>
        </w:rPr>
        <w:t xml:space="preserve">       (услугополучатель и его адрес) (подпись) (фамилия, имя, отчество) (при его наличии)</w:t>
      </w:r>
    </w:p>
    <w:p>
      <w:pPr>
        <w:spacing w:after="0"/>
        <w:ind w:left="0"/>
        <w:jc w:val="both"/>
      </w:pPr>
      <w:r>
        <w:rPr>
          <w:rFonts w:ascii="Times New Roman"/>
          <w:b w:val="false"/>
          <w:i w:val="false"/>
          <w:color w:val="000000"/>
          <w:sz w:val="28"/>
        </w:rPr>
        <w:t xml:space="preserve">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 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в сфере использования</w:t>
            </w:r>
            <w:r>
              <w:br/>
            </w:r>
            <w:r>
              <w:rPr>
                <w:rFonts w:ascii="Times New Roman"/>
                <w:b w:val="false"/>
                <w:i w:val="false"/>
                <w:color w:val="000000"/>
                <w:sz w:val="20"/>
              </w:rPr>
              <w:t>космического пространства"</w:t>
            </w:r>
          </w:p>
        </w:tc>
      </w:tr>
    </w:tbl>
    <w:bookmarkStart w:name="z147" w:id="83"/>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в сфере использования космического пространства"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"цифрового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4"/>
          <w:p>
            <w:pPr>
              <w:spacing w:after="20"/>
              <w:ind w:left="20"/>
              <w:jc w:val="both"/>
            </w:pPr>
            <w:r>
              <w:rPr>
                <w:rFonts w:ascii="Times New Roman"/>
                <w:b w:val="false"/>
                <w:i w:val="false"/>
                <w:color w:val="000000"/>
                <w:sz w:val="20"/>
              </w:rPr>
              <w:t>
При выдаче лицензии 7 (семь) рабочих дней;</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3 (три) рабочих дня.</w:t>
            </w:r>
          </w:p>
          <w:p>
            <w:pPr>
              <w:spacing w:after="20"/>
              <w:ind w:left="20"/>
              <w:jc w:val="both"/>
            </w:pPr>
            <w:r>
              <w:rPr>
                <w:rFonts w:ascii="Times New Roman"/>
                <w:b w:val="false"/>
                <w:i w:val="false"/>
                <w:color w:val="000000"/>
                <w:sz w:val="20"/>
              </w:rPr>
              <w:t>
Услугодатель проверяет полноту представленных документов. В случае установления факта неполноты представленных документов, услугодатель в течение двух рабочих дней дает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5"/>
          <w:p>
            <w:pPr>
              <w:spacing w:after="20"/>
              <w:ind w:left="20"/>
              <w:jc w:val="both"/>
            </w:pPr>
            <w:r>
              <w:rPr>
                <w:rFonts w:ascii="Times New Roman"/>
                <w:b w:val="false"/>
                <w:i w:val="false"/>
                <w:color w:val="000000"/>
                <w:sz w:val="20"/>
              </w:rPr>
              <w:t>
 Выдача лицензии, переоформление лицензии на осуществление деятельности в сфере использования космического пространства, либо мотивированный ответ об отказе в оказании государственной услуги в случаях и по основаниям, предусмотренным настоящим стандартом государственной услуги.</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Форма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в форме электронного документа, подписанного ЭЦП уполномоченного лица услугодателя,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6"/>
          <w:p>
            <w:pPr>
              <w:spacing w:after="20"/>
              <w:ind w:left="20"/>
              <w:jc w:val="both"/>
            </w:pPr>
            <w:r>
              <w:rPr>
                <w:rFonts w:ascii="Times New Roman"/>
                <w:b w:val="false"/>
                <w:i w:val="false"/>
                <w:color w:val="000000"/>
                <w:sz w:val="20"/>
              </w:rPr>
              <w:t xml:space="preserve">
За оказание государственной услуги взимается лицензионный сбор за право занятия отдельными видами деятельности, который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составляет:</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за выдачу лицензии – 186 месячных расчетных показателя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переоформление лицензии – 10 % от ставки при выдаче лицензии, исходя из размера МРП, установленного законом о республиканском бюджете и действующего на дату оплаты сбора.</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7"/>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www.gov.egov.kz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8"/>
          <w:p>
            <w:pPr>
              <w:spacing w:after="20"/>
              <w:ind w:left="20"/>
              <w:jc w:val="both"/>
            </w:pPr>
            <w:r>
              <w:rPr>
                <w:rFonts w:ascii="Times New Roman"/>
                <w:b w:val="false"/>
                <w:i w:val="false"/>
                <w:color w:val="000000"/>
                <w:sz w:val="20"/>
              </w:rPr>
              <w:t>
 1) для получения лицензии:</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или юридического лица для получения лицензии в форме электронного документа, удостоверенного ЭЦП услугополучателя согласно приложениям 2 и (или)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деятельности в сфере использования космического пространства и перечню документов, подтверждающих соответствие им,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заявление физического или юридического лица для переоформления лицензии в форме электронного документа, удостоверенного ЭЦП услугополучателя согласно приложениям 4 и (или) 5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9"/>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 социально ответственной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и социально ответственной услуги, услугополучатель обращается повторно для получения государственной и социально ответственной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0"/>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www.gov.egov.kz, раздел "Государственные услуги".</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www.gov.egov.kz,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в сфере использования</w:t>
            </w:r>
            <w:r>
              <w:br/>
            </w:r>
            <w:r>
              <w:rPr>
                <w:rFonts w:ascii="Times New Roman"/>
                <w:b w:val="false"/>
                <w:i w:val="false"/>
                <w:color w:val="000000"/>
                <w:sz w:val="20"/>
              </w:rPr>
              <w:t>космического пространства"</w:t>
            </w:r>
          </w:p>
        </w:tc>
      </w:tr>
    </w:tbl>
    <w:bookmarkStart w:name="z176" w:id="91"/>
    <w:p>
      <w:pPr>
        <w:spacing w:after="0"/>
        <w:ind w:left="0"/>
        <w:jc w:val="left"/>
      </w:pPr>
      <w:r>
        <w:rPr>
          <w:rFonts w:ascii="Times New Roman"/>
          <w:b/>
          <w:i w:val="false"/>
          <w:color w:val="000000"/>
        </w:rPr>
        <w:t xml:space="preserve"> Заявление физического лица для получения лицензии</w:t>
      </w:r>
    </w:p>
    <w:bookmarkEnd w:id="91"/>
    <w:p>
      <w:pPr>
        <w:spacing w:after="0"/>
        <w:ind w:left="0"/>
        <w:jc w:val="both"/>
      </w:pPr>
      <w:bookmarkStart w:name="z177" w:id="92"/>
      <w:r>
        <w:rPr>
          <w:rFonts w:ascii="Times New Roman"/>
          <w:b w:val="false"/>
          <w:i w:val="false"/>
          <w:color w:val="000000"/>
          <w:sz w:val="28"/>
        </w:rPr>
        <w:t>
      В ____________________________________________________________________</w:t>
      </w:r>
    </w:p>
    <w:bookmarkEnd w:id="92"/>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идентификационный номер)</w:t>
      </w:r>
    </w:p>
    <w:p>
      <w:pPr>
        <w:spacing w:after="0"/>
        <w:ind w:left="0"/>
        <w:jc w:val="both"/>
      </w:pPr>
      <w:r>
        <w:rPr>
          <w:rFonts w:ascii="Times New Roman"/>
          <w:b w:val="false"/>
          <w:i w:val="false"/>
          <w:color w:val="000000"/>
          <w:sz w:val="28"/>
        </w:rPr>
        <w:t xml:space="preserve">       Прошу выдать лицензию на осуществление деятельности в сфере использования космического пространства.</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w:t>
      </w:r>
    </w:p>
    <w:p>
      <w:pPr>
        <w:spacing w:after="0"/>
        <w:ind w:left="0"/>
        <w:jc w:val="both"/>
      </w:pPr>
      <w:r>
        <w:rPr>
          <w:rFonts w:ascii="Times New Roman"/>
          <w:b w:val="false"/>
          <w:i w:val="false"/>
          <w:color w:val="000000"/>
          <w:sz w:val="28"/>
        </w:rPr>
        <w:t xml:space="preserve">                                                 (почтовый индекс, область,</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город, район, населенный пункт, наименование улицы, номер дома или здания)</w:t>
      </w:r>
    </w:p>
    <w:p>
      <w:pPr>
        <w:spacing w:after="0"/>
        <w:ind w:left="0"/>
        <w:jc w:val="both"/>
      </w:pPr>
      <w:r>
        <w:rPr>
          <w:rFonts w:ascii="Times New Roman"/>
          <w:b w:val="false"/>
          <w:i w:val="false"/>
          <w:color w:val="000000"/>
          <w:sz w:val="28"/>
        </w:rPr>
        <w:t xml:space="preserve">       Электронная почта ________ Тел (Факс) ____ Банковский счет 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 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 дома или здания (стационарного помещения))</w:t>
      </w:r>
    </w:p>
    <w:bookmarkStart w:name="z178" w:id="93"/>
    <w:p>
      <w:pPr>
        <w:spacing w:after="0"/>
        <w:ind w:left="0"/>
        <w:jc w:val="both"/>
      </w:pPr>
      <w:r>
        <w:rPr>
          <w:rFonts w:ascii="Times New Roman"/>
          <w:b w:val="false"/>
          <w:i w:val="false"/>
          <w:color w:val="000000"/>
          <w:sz w:val="28"/>
        </w:rPr>
        <w:t>
      Прилагается _____ листов</w:t>
      </w:r>
    </w:p>
    <w:bookmarkEnd w:id="93"/>
    <w:p>
      <w:pPr>
        <w:spacing w:after="0"/>
        <w:ind w:left="0"/>
        <w:jc w:val="both"/>
      </w:pPr>
      <w:bookmarkStart w:name="z179" w:id="94"/>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услугополучателю не запрещено судом заниматься лицензируемым видом деятельности; все прилагаемые документы соответствуют действительности и являются действительными; услугополучатель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w:t>
      </w:r>
    </w:p>
    <w:bookmarkEnd w:id="94"/>
    <w:p>
      <w:pPr>
        <w:spacing w:after="0"/>
        <w:ind w:left="0"/>
        <w:jc w:val="both"/>
      </w:pPr>
      <w:r>
        <w:rPr>
          <w:rFonts w:ascii="Times New Roman"/>
          <w:b w:val="false"/>
          <w:i w:val="false"/>
          <w:color w:val="000000"/>
          <w:sz w:val="28"/>
        </w:rPr>
        <w:t xml:space="preserve">       Физическое лицо 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космического пространства"</w:t>
            </w:r>
          </w:p>
        </w:tc>
      </w:tr>
    </w:tbl>
    <w:bookmarkStart w:name="z182" w:id="95"/>
    <w:p>
      <w:pPr>
        <w:spacing w:after="0"/>
        <w:ind w:left="0"/>
        <w:jc w:val="left"/>
      </w:pPr>
      <w:r>
        <w:rPr>
          <w:rFonts w:ascii="Times New Roman"/>
          <w:b/>
          <w:i w:val="false"/>
          <w:color w:val="000000"/>
        </w:rPr>
        <w:t xml:space="preserve"> Заявление юридического лица для получения лицензии</w:t>
      </w:r>
    </w:p>
    <w:bookmarkEnd w:id="95"/>
    <w:p>
      <w:pPr>
        <w:spacing w:after="0"/>
        <w:ind w:left="0"/>
        <w:jc w:val="both"/>
      </w:pPr>
      <w:bookmarkStart w:name="z183" w:id="96"/>
      <w:r>
        <w:rPr>
          <w:rFonts w:ascii="Times New Roman"/>
          <w:b w:val="false"/>
          <w:i w:val="false"/>
          <w:color w:val="000000"/>
          <w:sz w:val="28"/>
        </w:rPr>
        <w:t>
      В ___________________________________________________________________</w:t>
      </w:r>
    </w:p>
    <w:bookmarkEnd w:id="96"/>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(БИН) юридического лица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w:t>
      </w:r>
    </w:p>
    <w:bookmarkStart w:name="z184" w:id="97"/>
    <w:p>
      <w:pPr>
        <w:spacing w:after="0"/>
        <w:ind w:left="0"/>
        <w:jc w:val="both"/>
      </w:pPr>
      <w:r>
        <w:rPr>
          <w:rFonts w:ascii="Times New Roman"/>
          <w:b w:val="false"/>
          <w:i w:val="false"/>
          <w:color w:val="000000"/>
          <w:sz w:val="28"/>
        </w:rPr>
        <w:t>
      Прошу выдать лицензию на осуществление деятельности в сфере использования космического пространства.</w:t>
      </w:r>
    </w:p>
    <w:bookmarkEnd w:id="97"/>
    <w:p>
      <w:pPr>
        <w:spacing w:after="0"/>
        <w:ind w:left="0"/>
        <w:jc w:val="both"/>
      </w:pPr>
      <w:bookmarkStart w:name="z185" w:id="98"/>
      <w:r>
        <w:rPr>
          <w:rFonts w:ascii="Times New Roman"/>
          <w:b w:val="false"/>
          <w:i w:val="false"/>
          <w:color w:val="000000"/>
          <w:sz w:val="28"/>
        </w:rPr>
        <w:t>
      Адрес юридического лица _______________________________________________</w:t>
      </w:r>
    </w:p>
    <w:bookmarkEnd w:id="98"/>
    <w:p>
      <w:pPr>
        <w:spacing w:after="0"/>
        <w:ind w:left="0"/>
        <w:jc w:val="both"/>
      </w:pPr>
      <w:r>
        <w:rPr>
          <w:rFonts w:ascii="Times New Roman"/>
          <w:b w:val="false"/>
          <w:i w:val="false"/>
          <w:color w:val="000000"/>
          <w:sz w:val="28"/>
        </w:rPr>
        <w:t xml:space="preserve">                               (почтовый индекс, страна (для иностранного</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юридического лица), область, город, район, населенный пункт, наименование улицы, номер дома или 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 Тел (Факс) ____ Банковский счет 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 дома или здания (стационарного помещения)</w:t>
      </w:r>
    </w:p>
    <w:bookmarkStart w:name="z186" w:id="99"/>
    <w:p>
      <w:pPr>
        <w:spacing w:after="0"/>
        <w:ind w:left="0"/>
        <w:jc w:val="both"/>
      </w:pPr>
      <w:r>
        <w:rPr>
          <w:rFonts w:ascii="Times New Roman"/>
          <w:b w:val="false"/>
          <w:i w:val="false"/>
          <w:color w:val="000000"/>
          <w:sz w:val="28"/>
        </w:rPr>
        <w:t>
      Прилагается ______ листов</w:t>
      </w:r>
    </w:p>
    <w:bookmarkEnd w:id="99"/>
    <w:p>
      <w:pPr>
        <w:spacing w:after="0"/>
        <w:ind w:left="0"/>
        <w:jc w:val="both"/>
      </w:pPr>
      <w:bookmarkStart w:name="z187" w:id="100"/>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услугополучателю не запрещено судом заниматься лицензируемым видом деятельности; все прилагаемые документы соответствуют действительности и являются действительными;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w:t>
      </w:r>
    </w:p>
    <w:bookmarkEnd w:id="100"/>
    <w:p>
      <w:pPr>
        <w:spacing w:after="0"/>
        <w:ind w:left="0"/>
        <w:jc w:val="both"/>
      </w:pPr>
      <w:r>
        <w:rPr>
          <w:rFonts w:ascii="Times New Roman"/>
          <w:b w:val="false"/>
          <w:i w:val="false"/>
          <w:color w:val="000000"/>
          <w:sz w:val="28"/>
        </w:rPr>
        <w:t xml:space="preserve">       Руководитель 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 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в сфере использования</w:t>
            </w:r>
            <w:r>
              <w:br/>
            </w:r>
            <w:r>
              <w:rPr>
                <w:rFonts w:ascii="Times New Roman"/>
                <w:b w:val="false"/>
                <w:i w:val="false"/>
                <w:color w:val="000000"/>
                <w:sz w:val="20"/>
              </w:rPr>
              <w:t>космического пространства"</w:t>
            </w:r>
          </w:p>
        </w:tc>
      </w:tr>
    </w:tbl>
    <w:bookmarkStart w:name="z190" w:id="101"/>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01"/>
    <w:p>
      <w:pPr>
        <w:spacing w:after="0"/>
        <w:ind w:left="0"/>
        <w:jc w:val="both"/>
      </w:pPr>
      <w:bookmarkStart w:name="z191" w:id="102"/>
      <w:r>
        <w:rPr>
          <w:rFonts w:ascii="Times New Roman"/>
          <w:b w:val="false"/>
          <w:i w:val="false"/>
          <w:color w:val="000000"/>
          <w:sz w:val="28"/>
        </w:rPr>
        <w:t>
      В ___________________________________________________________________</w:t>
      </w:r>
    </w:p>
    <w:bookmarkEnd w:id="102"/>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идентификационный номер)</w:t>
      </w:r>
    </w:p>
    <w:p>
      <w:pPr>
        <w:spacing w:after="0"/>
        <w:ind w:left="0"/>
        <w:jc w:val="both"/>
      </w:pPr>
      <w:bookmarkStart w:name="z192" w:id="103"/>
      <w:r>
        <w:rPr>
          <w:rFonts w:ascii="Times New Roman"/>
          <w:b w:val="false"/>
          <w:i w:val="false"/>
          <w:color w:val="000000"/>
          <w:sz w:val="28"/>
        </w:rPr>
        <w:t>
      Прошу переоформить лицензию № __________ от _________ 20___ года, выданную(ое)(ых)___________________________________________________________</w:t>
      </w:r>
    </w:p>
    <w:bookmarkEnd w:id="103"/>
    <w:p>
      <w:pPr>
        <w:spacing w:after="0"/>
        <w:ind w:left="0"/>
        <w:jc w:val="both"/>
      </w:pPr>
      <w:r>
        <w:rPr>
          <w:rFonts w:ascii="Times New Roman"/>
          <w:b w:val="false"/>
          <w:i w:val="false"/>
          <w:color w:val="000000"/>
          <w:sz w:val="28"/>
        </w:rPr>
        <w:t xml:space="preserve">       (номер(а) лицензии, дата выдачи, наименование услугодателя, выдавшего лицензию)</w:t>
      </w:r>
    </w:p>
    <w:bookmarkStart w:name="z193" w:id="104"/>
    <w:p>
      <w:pPr>
        <w:spacing w:after="0"/>
        <w:ind w:left="0"/>
        <w:jc w:val="both"/>
      </w:pPr>
      <w:r>
        <w:rPr>
          <w:rFonts w:ascii="Times New Roman"/>
          <w:b w:val="false"/>
          <w:i w:val="false"/>
          <w:color w:val="000000"/>
          <w:sz w:val="28"/>
        </w:rPr>
        <w:t>
      на осуществление деятельности в сфере использования космического пространства по следующему(им) основанию(ям) (укажите в соответствующей ячейке Х):</w:t>
      </w:r>
    </w:p>
    <w:bookmarkEnd w:id="104"/>
    <w:p>
      <w:pPr>
        <w:spacing w:after="0"/>
        <w:ind w:left="0"/>
        <w:jc w:val="both"/>
      </w:pPr>
      <w:bookmarkStart w:name="z194" w:id="105"/>
      <w:r>
        <w:rPr>
          <w:rFonts w:ascii="Times New Roman"/>
          <w:b w:val="false"/>
          <w:i w:val="false"/>
          <w:color w:val="000000"/>
          <w:sz w:val="28"/>
        </w:rPr>
        <w:t>
      1) изменения фамилии, имени, отчества (при его наличии) физического лица – услугополучателя___________________________________________________________</w:t>
      </w:r>
    </w:p>
    <w:bookmarkEnd w:id="105"/>
    <w:p>
      <w:pPr>
        <w:spacing w:after="0"/>
        <w:ind w:left="0"/>
        <w:jc w:val="both"/>
      </w:pPr>
      <w:r>
        <w:rPr>
          <w:rFonts w:ascii="Times New Roman"/>
          <w:b w:val="false"/>
          <w:i w:val="false"/>
          <w:color w:val="000000"/>
          <w:sz w:val="28"/>
        </w:rPr>
        <w:t xml:space="preserve">       2) перерегистрация индивидуального предпринимателя-услугополучателя, изменение его наименования ___________________________________________________________</w:t>
      </w:r>
    </w:p>
    <w:p>
      <w:pPr>
        <w:spacing w:after="0"/>
        <w:ind w:left="0"/>
        <w:jc w:val="both"/>
      </w:pPr>
      <w:r>
        <w:rPr>
          <w:rFonts w:ascii="Times New Roman"/>
          <w:b w:val="false"/>
          <w:i w:val="false"/>
          <w:color w:val="000000"/>
          <w:sz w:val="28"/>
        </w:rPr>
        <w:t xml:space="preserve">       3) перерегистрация индивидуального предпринимателя-услугополучателя, изменение его юридического адреса _____________________________________________________</w:t>
      </w:r>
    </w:p>
    <w:p>
      <w:pPr>
        <w:spacing w:after="0"/>
        <w:ind w:left="0"/>
        <w:jc w:val="both"/>
      </w:pPr>
      <w:r>
        <w:rPr>
          <w:rFonts w:ascii="Times New Roman"/>
          <w:b w:val="false"/>
          <w:i w:val="false"/>
          <w:color w:val="000000"/>
          <w:sz w:val="28"/>
        </w:rPr>
        <w:t xml:space="preserve">       4)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5) изменение наименования вида деятельности ____________________________</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 дома или здания)</w:t>
      </w:r>
    </w:p>
    <w:p>
      <w:pPr>
        <w:spacing w:after="0"/>
        <w:ind w:left="0"/>
        <w:jc w:val="both"/>
      </w:pPr>
      <w:r>
        <w:rPr>
          <w:rFonts w:ascii="Times New Roman"/>
          <w:b w:val="false"/>
          <w:i w:val="false"/>
          <w:color w:val="000000"/>
          <w:sz w:val="28"/>
        </w:rPr>
        <w:t xml:space="preserve">       Электронная почта _______ Тел (Факс) _______ Банковский счет 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bookmarkStart w:name="z195" w:id="106"/>
      <w:r>
        <w:rPr>
          <w:rFonts w:ascii="Times New Roman"/>
          <w:b w:val="false"/>
          <w:i w:val="false"/>
          <w:color w:val="000000"/>
          <w:sz w:val="28"/>
        </w:rPr>
        <w:t>
      Адрес объекта осуществления деятельности или действий (операций)</w:t>
      </w:r>
    </w:p>
    <w:bookmarkEnd w:id="106"/>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 дома или здания (стационарного помещения)</w:t>
      </w:r>
    </w:p>
    <w:bookmarkStart w:name="z196" w:id="107"/>
    <w:p>
      <w:pPr>
        <w:spacing w:after="0"/>
        <w:ind w:left="0"/>
        <w:jc w:val="both"/>
      </w:pPr>
      <w:r>
        <w:rPr>
          <w:rFonts w:ascii="Times New Roman"/>
          <w:b w:val="false"/>
          <w:i w:val="false"/>
          <w:color w:val="000000"/>
          <w:sz w:val="28"/>
        </w:rPr>
        <w:t>
      Прилагается _____ листов</w:t>
      </w:r>
    </w:p>
    <w:bookmarkEnd w:id="107"/>
    <w:p>
      <w:pPr>
        <w:spacing w:after="0"/>
        <w:ind w:left="0"/>
        <w:jc w:val="both"/>
      </w:pPr>
      <w:bookmarkStart w:name="z197" w:id="108"/>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услугополучателю не запрещено судом заниматься лицензируемым видом деятельности; все прилагаемые документы соответствуют действительности и являются действительными; услугополучатель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w:t>
      </w:r>
    </w:p>
    <w:bookmarkEnd w:id="108"/>
    <w:p>
      <w:pPr>
        <w:spacing w:after="0"/>
        <w:ind w:left="0"/>
        <w:jc w:val="both"/>
      </w:pPr>
      <w:r>
        <w:rPr>
          <w:rFonts w:ascii="Times New Roman"/>
          <w:b w:val="false"/>
          <w:i w:val="false"/>
          <w:color w:val="000000"/>
          <w:sz w:val="28"/>
        </w:rPr>
        <w:t xml:space="preserve">       Физическое лицо ___________ ________________________________________</w:t>
      </w:r>
    </w:p>
    <w:p>
      <w:pPr>
        <w:spacing w:after="0"/>
        <w:ind w:left="0"/>
        <w:jc w:val="both"/>
      </w:pPr>
      <w:bookmarkStart w:name="z198" w:id="109"/>
      <w:r>
        <w:rPr>
          <w:rFonts w:ascii="Times New Roman"/>
          <w:b w:val="false"/>
          <w:i w:val="false"/>
          <w:color w:val="000000"/>
          <w:sz w:val="28"/>
        </w:rPr>
        <w:t>
                         (подпись)       (фамилия, имя, отчество (при его наличии)</w:t>
      </w:r>
    </w:p>
    <w:bookmarkEnd w:id="109"/>
    <w:p>
      <w:pPr>
        <w:spacing w:after="0"/>
        <w:ind w:left="0"/>
        <w:jc w:val="both"/>
      </w:pPr>
      <w:r>
        <w:rPr>
          <w:rFonts w:ascii="Times New Roman"/>
          <w:b w:val="false"/>
          <w:i w:val="false"/>
          <w:color w:val="000000"/>
          <w:sz w:val="28"/>
        </w:rPr>
        <w:t xml:space="preserve">       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в сфере использования</w:t>
            </w:r>
            <w:r>
              <w:br/>
            </w:r>
            <w:r>
              <w:rPr>
                <w:rFonts w:ascii="Times New Roman"/>
                <w:b w:val="false"/>
                <w:i w:val="false"/>
                <w:color w:val="000000"/>
                <w:sz w:val="20"/>
              </w:rPr>
              <w:t>космического пространства"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10"/>
    <w:p>
      <w:pPr>
        <w:spacing w:after="0"/>
        <w:ind w:left="0"/>
        <w:jc w:val="left"/>
      </w:pPr>
      <w:r>
        <w:rPr>
          <w:rFonts w:ascii="Times New Roman"/>
          <w:b/>
          <w:i w:val="false"/>
          <w:color w:val="000000"/>
        </w:rPr>
        <w:t xml:space="preserve"> Заявление юридического лица для переоформления лицензии</w:t>
      </w:r>
    </w:p>
    <w:bookmarkEnd w:id="110"/>
    <w:p>
      <w:pPr>
        <w:spacing w:after="0"/>
        <w:ind w:left="0"/>
        <w:jc w:val="both"/>
      </w:pPr>
      <w:bookmarkStart w:name="z203" w:id="111"/>
      <w:r>
        <w:rPr>
          <w:rFonts w:ascii="Times New Roman"/>
          <w:b w:val="false"/>
          <w:i w:val="false"/>
          <w:color w:val="000000"/>
          <w:sz w:val="28"/>
        </w:rPr>
        <w:t>
      В ___________________________________________________________________</w:t>
      </w:r>
    </w:p>
    <w:bookmarkEnd w:id="111"/>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(БИН) юридического лица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w:t>
      </w:r>
    </w:p>
    <w:p>
      <w:pPr>
        <w:spacing w:after="0"/>
        <w:ind w:left="0"/>
        <w:jc w:val="both"/>
      </w:pPr>
      <w:r>
        <w:rPr>
          <w:rFonts w:ascii="Times New Roman"/>
          <w:b w:val="false"/>
          <w:i w:val="false"/>
          <w:color w:val="000000"/>
          <w:sz w:val="28"/>
        </w:rPr>
        <w:t xml:space="preserve">       Прошу переоформить лицензию № _________ от _________ 20 ___ года, выданную(ое)(ых)_____________________________________________________ (номер(а) лицензии, дата выдачи, наименование услугодателя, выдавшего лицензию)</w:t>
      </w:r>
    </w:p>
    <w:bookmarkStart w:name="z204" w:id="112"/>
    <w:p>
      <w:pPr>
        <w:spacing w:after="0"/>
        <w:ind w:left="0"/>
        <w:jc w:val="both"/>
      </w:pPr>
      <w:r>
        <w:rPr>
          <w:rFonts w:ascii="Times New Roman"/>
          <w:b w:val="false"/>
          <w:i w:val="false"/>
          <w:color w:val="000000"/>
          <w:sz w:val="28"/>
        </w:rPr>
        <w:t>
      на осуществление деятельности в сфере использования космического пространства по следующему(им) основанию(ям) (укажите в соответствующей ячейке Х):</w:t>
      </w:r>
    </w:p>
    <w:bookmarkEnd w:id="112"/>
    <w:bookmarkStart w:name="z205" w:id="113"/>
    <w:p>
      <w:pPr>
        <w:spacing w:after="0"/>
        <w:ind w:left="0"/>
        <w:jc w:val="both"/>
      </w:pPr>
      <w:r>
        <w:rPr>
          <w:rFonts w:ascii="Times New Roman"/>
          <w:b w:val="false"/>
          <w:i w:val="false"/>
          <w:color w:val="000000"/>
          <w:sz w:val="28"/>
        </w:rPr>
        <w:t xml:space="preserve">
      1) реорганизация юридического лица-услугополучателя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 соответствующей ячейке Х): слияния ____ преобразования ____присоединения ____ выделения ____ разделения ____</w:t>
      </w:r>
    </w:p>
    <w:bookmarkEnd w:id="113"/>
    <w:p>
      <w:pPr>
        <w:spacing w:after="0"/>
        <w:ind w:left="0"/>
        <w:jc w:val="both"/>
      </w:pPr>
      <w:bookmarkStart w:name="z206" w:id="114"/>
      <w:r>
        <w:rPr>
          <w:rFonts w:ascii="Times New Roman"/>
          <w:b w:val="false"/>
          <w:i w:val="false"/>
          <w:color w:val="000000"/>
          <w:sz w:val="28"/>
        </w:rPr>
        <w:t>
      2) изменение наименования юридического лица-услугополучателя ______</w:t>
      </w:r>
    </w:p>
    <w:bookmarkEnd w:id="114"/>
    <w:p>
      <w:pPr>
        <w:spacing w:after="0"/>
        <w:ind w:left="0"/>
        <w:jc w:val="both"/>
      </w:pPr>
      <w:r>
        <w:rPr>
          <w:rFonts w:ascii="Times New Roman"/>
          <w:b w:val="false"/>
          <w:i w:val="false"/>
          <w:color w:val="000000"/>
          <w:sz w:val="28"/>
        </w:rPr>
        <w:t xml:space="preserve">       3) изменение места нахождения юридического лица-услугополучателя ___</w:t>
      </w:r>
    </w:p>
    <w:p>
      <w:pPr>
        <w:spacing w:after="0"/>
        <w:ind w:left="0"/>
        <w:jc w:val="both"/>
      </w:pPr>
      <w:r>
        <w:rPr>
          <w:rFonts w:ascii="Times New Roman"/>
          <w:b w:val="false"/>
          <w:i w:val="false"/>
          <w:color w:val="000000"/>
          <w:sz w:val="28"/>
        </w:rPr>
        <w:t xml:space="preserve">       4)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изменение наименования вида деятельности _______________________</w:t>
      </w:r>
    </w:p>
    <w:p>
      <w:pPr>
        <w:spacing w:after="0"/>
        <w:ind w:left="0"/>
        <w:jc w:val="both"/>
      </w:pPr>
      <w:r>
        <w:rPr>
          <w:rFonts w:ascii="Times New Roman"/>
          <w:b w:val="false"/>
          <w:i w:val="false"/>
          <w:color w:val="000000"/>
          <w:sz w:val="28"/>
        </w:rPr>
        <w:t xml:space="preserve">       Адрес юридического лица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 район, населенный пункт, наименование улицы, номер дома или 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 Тел (Факс) _______ Банковский счет 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bookmarkStart w:name="z207" w:id="115"/>
      <w:r>
        <w:rPr>
          <w:rFonts w:ascii="Times New Roman"/>
          <w:b w:val="false"/>
          <w:i w:val="false"/>
          <w:color w:val="000000"/>
          <w:sz w:val="28"/>
        </w:rPr>
        <w:t>
      Адрес объекта осуществления деятельности или действий (операций)</w:t>
      </w:r>
    </w:p>
    <w:bookmarkEnd w:id="115"/>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 дома или здания (стационарного помещения)</w:t>
      </w:r>
    </w:p>
    <w:bookmarkStart w:name="z208" w:id="116"/>
    <w:p>
      <w:pPr>
        <w:spacing w:after="0"/>
        <w:ind w:left="0"/>
        <w:jc w:val="both"/>
      </w:pPr>
      <w:r>
        <w:rPr>
          <w:rFonts w:ascii="Times New Roman"/>
          <w:b w:val="false"/>
          <w:i w:val="false"/>
          <w:color w:val="000000"/>
          <w:sz w:val="28"/>
        </w:rPr>
        <w:t>
      Прилагается ______ листов.</w:t>
      </w:r>
    </w:p>
    <w:bookmarkEnd w:id="116"/>
    <w:p>
      <w:pPr>
        <w:spacing w:after="0"/>
        <w:ind w:left="0"/>
        <w:jc w:val="both"/>
      </w:pPr>
      <w:bookmarkStart w:name="z209" w:id="117"/>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услугополучателю не запрещено судом заниматься лицензируемым видом деятельности; все прилагаемые документы соответствуют действительности и являются действительными; услугополучатель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w:t>
      </w:r>
    </w:p>
    <w:bookmarkEnd w:id="117"/>
    <w:p>
      <w:pPr>
        <w:spacing w:after="0"/>
        <w:ind w:left="0"/>
        <w:jc w:val="both"/>
      </w:pPr>
      <w:r>
        <w:rPr>
          <w:rFonts w:ascii="Times New Roman"/>
          <w:b w:val="false"/>
          <w:i w:val="false"/>
          <w:color w:val="000000"/>
          <w:sz w:val="28"/>
        </w:rPr>
        <w:t xml:space="preserve">       Руководитель 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космического</w:t>
            </w:r>
            <w:r>
              <w:br/>
            </w:r>
            <w:r>
              <w:rPr>
                <w:rFonts w:ascii="Times New Roman"/>
                <w:b w:val="false"/>
                <w:i w:val="false"/>
                <w:color w:val="000000"/>
                <w:sz w:val="20"/>
              </w:rPr>
              <w:t>пространства"</w:t>
            </w:r>
          </w:p>
        </w:tc>
      </w:tr>
    </w:tbl>
    <w:bookmarkStart w:name="z212" w:id="118"/>
    <w:p>
      <w:pPr>
        <w:spacing w:after="0"/>
        <w:ind w:left="0"/>
        <w:jc w:val="left"/>
      </w:pPr>
      <w:r>
        <w:rPr>
          <w:rFonts w:ascii="Times New Roman"/>
          <w:b/>
          <w:i w:val="false"/>
          <w:color w:val="000000"/>
        </w:rPr>
        <w:t xml:space="preserve"> Форма сведений к квалификационным требованиям для деятельности в сфере использования космического пространства и перечню документов, подтверждающих соответствие им</w:t>
      </w:r>
    </w:p>
    <w:bookmarkEnd w:id="118"/>
    <w:bookmarkStart w:name="z213" w:id="119"/>
    <w:p>
      <w:pPr>
        <w:spacing w:after="0"/>
        <w:ind w:left="0"/>
        <w:jc w:val="both"/>
      </w:pPr>
      <w:r>
        <w:rPr>
          <w:rFonts w:ascii="Times New Roman"/>
          <w:b w:val="false"/>
          <w:i w:val="false"/>
          <w:color w:val="000000"/>
          <w:sz w:val="28"/>
        </w:rPr>
        <w:t>
      1. Для физических лиц (индивидуальных предпринимателей):</w:t>
      </w:r>
    </w:p>
    <w:bookmarkEnd w:id="119"/>
    <w:bookmarkStart w:name="z214" w:id="120"/>
    <w:p>
      <w:pPr>
        <w:spacing w:after="0"/>
        <w:ind w:left="0"/>
        <w:jc w:val="both"/>
      </w:pPr>
      <w:r>
        <w:rPr>
          <w:rFonts w:ascii="Times New Roman"/>
          <w:b w:val="false"/>
          <w:i w:val="false"/>
          <w:color w:val="000000"/>
          <w:sz w:val="28"/>
        </w:rPr>
        <w:t>
      1) Информация о наличии высшего образования по профилю лицензируемого вида деятельности и стажа работы в соответствующей отрасли не менее трех лет:</w:t>
      </w:r>
    </w:p>
    <w:bookmarkEnd w:id="120"/>
    <w:p>
      <w:pPr>
        <w:spacing w:after="0"/>
        <w:ind w:left="0"/>
        <w:jc w:val="both"/>
      </w:pPr>
      <w:bookmarkStart w:name="z215" w:id="121"/>
      <w:r>
        <w:rPr>
          <w:rFonts w:ascii="Times New Roman"/>
          <w:b w:val="false"/>
          <w:i w:val="false"/>
          <w:color w:val="000000"/>
          <w:sz w:val="28"/>
        </w:rPr>
        <w:t>
      специальность и квалификация ___________________________________;</w:t>
      </w:r>
    </w:p>
    <w:bookmarkEnd w:id="121"/>
    <w:p>
      <w:pPr>
        <w:spacing w:after="0"/>
        <w:ind w:left="0"/>
        <w:jc w:val="both"/>
      </w:pPr>
      <w:r>
        <w:rPr>
          <w:rFonts w:ascii="Times New Roman"/>
          <w:b w:val="false"/>
          <w:i w:val="false"/>
          <w:color w:val="000000"/>
          <w:sz w:val="28"/>
        </w:rPr>
        <w:t xml:space="preserve">       номер и дата выдачи диплома о высшем образовании по профилю лицензируемого вида деятельности ____________________________________________________;</w:t>
      </w:r>
    </w:p>
    <w:p>
      <w:pPr>
        <w:spacing w:after="0"/>
        <w:ind w:left="0"/>
        <w:jc w:val="both"/>
      </w:pPr>
      <w:r>
        <w:rPr>
          <w:rFonts w:ascii="Times New Roman"/>
          <w:b w:val="false"/>
          <w:i w:val="false"/>
          <w:color w:val="000000"/>
          <w:sz w:val="28"/>
        </w:rPr>
        <w:t xml:space="preserve">       сведение по признанию и нострификации документов об образовании, выданных зарубежными организациями ___________________________________________;</w:t>
      </w:r>
    </w:p>
    <w:p>
      <w:pPr>
        <w:spacing w:after="0"/>
        <w:ind w:left="0"/>
        <w:jc w:val="both"/>
      </w:pPr>
      <w:r>
        <w:rPr>
          <w:rFonts w:ascii="Times New Roman"/>
          <w:b w:val="false"/>
          <w:i w:val="false"/>
          <w:color w:val="000000"/>
          <w:sz w:val="28"/>
        </w:rPr>
        <w:t xml:space="preserve">       наименование организации, выдавшей документ об образовании, дата выдачи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место работы __________________________________________________;</w:t>
      </w:r>
    </w:p>
    <w:p>
      <w:pPr>
        <w:spacing w:after="0"/>
        <w:ind w:left="0"/>
        <w:jc w:val="both"/>
      </w:pPr>
      <w:r>
        <w:rPr>
          <w:rFonts w:ascii="Times New Roman"/>
          <w:b w:val="false"/>
          <w:i w:val="false"/>
          <w:color w:val="000000"/>
          <w:sz w:val="28"/>
        </w:rPr>
        <w:t xml:space="preserve">       период, занимаемые должности __________________________________;</w:t>
      </w:r>
    </w:p>
    <w:p>
      <w:pPr>
        <w:spacing w:after="0"/>
        <w:ind w:left="0"/>
        <w:jc w:val="both"/>
      </w:pPr>
      <w:r>
        <w:rPr>
          <w:rFonts w:ascii="Times New Roman"/>
          <w:b w:val="false"/>
          <w:i w:val="false"/>
          <w:color w:val="000000"/>
          <w:sz w:val="28"/>
        </w:rPr>
        <w:t xml:space="preserve">       номер и дата приказа о принятии на работу и увольнении с работы и (или) номер и дата трудового договора _______________________________________________;</w:t>
      </w:r>
    </w:p>
    <w:p>
      <w:pPr>
        <w:spacing w:after="0"/>
        <w:ind w:left="0"/>
        <w:jc w:val="both"/>
      </w:pPr>
      <w:r>
        <w:rPr>
          <w:rFonts w:ascii="Times New Roman"/>
          <w:b w:val="false"/>
          <w:i w:val="false"/>
          <w:color w:val="000000"/>
          <w:sz w:val="28"/>
        </w:rPr>
        <w:t xml:space="preserve">       номер, дата выдачи и наименование организации, выдавшей сертификат, удостоверение, свидетельство, а также тематика курса обучения (при его наличии)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2) Информация о наличии на праве собственности или ином законном основании технико-производственной базы (помещений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контрольно-проверочной аппаратуры):</w:t>
      </w:r>
    </w:p>
    <w:p>
      <w:pPr>
        <w:spacing w:after="0"/>
        <w:ind w:left="0"/>
        <w:jc w:val="both"/>
      </w:pPr>
      <w:bookmarkStart w:name="z216" w:id="122"/>
      <w:r>
        <w:rPr>
          <w:rFonts w:ascii="Times New Roman"/>
          <w:b w:val="false"/>
          <w:i w:val="false"/>
          <w:color w:val="000000"/>
          <w:sz w:val="28"/>
        </w:rPr>
        <w:t>
      номер договора купли-продажи или дарения или имущественного найма (аренды) или безвозмездного пользования или о доверительном управлении или поручения технико-производственной базы ________________________________________________;</w:t>
      </w:r>
    </w:p>
    <w:bookmarkEnd w:id="122"/>
    <w:p>
      <w:pPr>
        <w:spacing w:after="0"/>
        <w:ind w:left="0"/>
        <w:jc w:val="both"/>
      </w:pPr>
      <w:r>
        <w:rPr>
          <w:rFonts w:ascii="Times New Roman"/>
          <w:b w:val="false"/>
          <w:i w:val="false"/>
          <w:color w:val="000000"/>
          <w:sz w:val="28"/>
        </w:rPr>
        <w:t xml:space="preserve">       местонахождение технико-производственной базы или помещения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заключения договора ________________________________________;</w:t>
      </w:r>
    </w:p>
    <w:p>
      <w:pPr>
        <w:spacing w:after="0"/>
        <w:ind w:left="0"/>
        <w:jc w:val="both"/>
      </w:pPr>
      <w:r>
        <w:rPr>
          <w:rFonts w:ascii="Times New Roman"/>
          <w:b w:val="false"/>
          <w:i w:val="false"/>
          <w:color w:val="000000"/>
          <w:sz w:val="28"/>
        </w:rPr>
        <w:t xml:space="preserve">       с кем заключен договор __________________________________________;</w:t>
      </w:r>
    </w:p>
    <w:p>
      <w:pPr>
        <w:spacing w:after="0"/>
        <w:ind w:left="0"/>
        <w:jc w:val="both"/>
      </w:pPr>
      <w:r>
        <w:rPr>
          <w:rFonts w:ascii="Times New Roman"/>
          <w:b w:val="false"/>
          <w:i w:val="false"/>
          <w:color w:val="000000"/>
          <w:sz w:val="28"/>
        </w:rPr>
        <w:t xml:space="preserve">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контрольно-проверочной аппаратуры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орган выдавший паспорт ______________________________________________;</w:t>
      </w:r>
    </w:p>
    <w:p>
      <w:pPr>
        <w:spacing w:after="0"/>
        <w:ind w:left="0"/>
        <w:jc w:val="both"/>
      </w:pPr>
      <w:r>
        <w:rPr>
          <w:rFonts w:ascii="Times New Roman"/>
          <w:b w:val="false"/>
          <w:i w:val="false"/>
          <w:color w:val="000000"/>
          <w:sz w:val="28"/>
        </w:rPr>
        <w:t xml:space="preserve">       назначение оборудования ______________________________________________;</w:t>
      </w:r>
    </w:p>
    <w:p>
      <w:pPr>
        <w:spacing w:after="0"/>
        <w:ind w:left="0"/>
        <w:jc w:val="both"/>
      </w:pPr>
      <w:r>
        <w:rPr>
          <w:rFonts w:ascii="Times New Roman"/>
          <w:b w:val="false"/>
          <w:i w:val="false"/>
          <w:color w:val="000000"/>
          <w:sz w:val="28"/>
        </w:rPr>
        <w:t xml:space="preserve">       номер, дата, орган выдавший сертификат, срок действия сертификата о поверке (калибровке) (при его наличии) _______________________________________________.</w:t>
      </w:r>
    </w:p>
    <w:p>
      <w:pPr>
        <w:spacing w:after="0"/>
        <w:ind w:left="0"/>
        <w:jc w:val="both"/>
      </w:pPr>
      <w:r>
        <w:rPr>
          <w:rFonts w:ascii="Times New Roman"/>
          <w:b w:val="false"/>
          <w:i w:val="false"/>
          <w:color w:val="000000"/>
          <w:sz w:val="28"/>
        </w:rPr>
        <w:t xml:space="preserve">       3) Информация о наличии утвержденного технического проекта:</w:t>
      </w:r>
    </w:p>
    <w:p>
      <w:pPr>
        <w:spacing w:after="0"/>
        <w:ind w:left="0"/>
        <w:jc w:val="both"/>
      </w:pPr>
      <w:r>
        <w:rPr>
          <w:rFonts w:ascii="Times New Roman"/>
          <w:b w:val="false"/>
          <w:i w:val="false"/>
          <w:color w:val="000000"/>
          <w:sz w:val="28"/>
        </w:rPr>
        <w:t xml:space="preserve">       название технического проекта ___________________________________;</w:t>
      </w:r>
    </w:p>
    <w:p>
      <w:pPr>
        <w:spacing w:after="0"/>
        <w:ind w:left="0"/>
        <w:jc w:val="both"/>
      </w:pPr>
      <w:r>
        <w:rPr>
          <w:rFonts w:ascii="Times New Roman"/>
          <w:b w:val="false"/>
          <w:i w:val="false"/>
          <w:color w:val="000000"/>
          <w:sz w:val="28"/>
        </w:rPr>
        <w:t xml:space="preserve">       краткое содержание основной цели проекта ________________________;</w:t>
      </w:r>
    </w:p>
    <w:p>
      <w:pPr>
        <w:spacing w:after="0"/>
        <w:ind w:left="0"/>
        <w:jc w:val="both"/>
      </w:pPr>
      <w:r>
        <w:rPr>
          <w:rFonts w:ascii="Times New Roman"/>
          <w:b w:val="false"/>
          <w:i w:val="false"/>
          <w:color w:val="000000"/>
          <w:sz w:val="28"/>
        </w:rPr>
        <w:t xml:space="preserve">       описание технологического процесса ______________________________;</w:t>
      </w:r>
    </w:p>
    <w:p>
      <w:pPr>
        <w:spacing w:after="0"/>
        <w:ind w:left="0"/>
        <w:jc w:val="both"/>
      </w:pPr>
      <w:r>
        <w:rPr>
          <w:rFonts w:ascii="Times New Roman"/>
          <w:b w:val="false"/>
          <w:i w:val="false"/>
          <w:color w:val="000000"/>
          <w:sz w:val="28"/>
        </w:rPr>
        <w:t xml:space="preserve">       территория, на которой будет разворачиваться производство или предоставление услуг _______________________________________________________________;</w:t>
      </w:r>
    </w:p>
    <w:p>
      <w:pPr>
        <w:spacing w:after="0"/>
        <w:ind w:left="0"/>
        <w:jc w:val="both"/>
      </w:pPr>
      <w:r>
        <w:rPr>
          <w:rFonts w:ascii="Times New Roman"/>
          <w:b w:val="false"/>
          <w:i w:val="false"/>
          <w:color w:val="000000"/>
          <w:sz w:val="28"/>
        </w:rPr>
        <w:t xml:space="preserve">       кем утвержден технический проект _______________________________;</w:t>
      </w:r>
    </w:p>
    <w:p>
      <w:pPr>
        <w:spacing w:after="0"/>
        <w:ind w:left="0"/>
        <w:jc w:val="both"/>
      </w:pPr>
      <w:r>
        <w:rPr>
          <w:rFonts w:ascii="Times New Roman"/>
          <w:b w:val="false"/>
          <w:i w:val="false"/>
          <w:color w:val="000000"/>
          <w:sz w:val="28"/>
        </w:rPr>
        <w:t xml:space="preserve">       дата утверждения технического проекта ___________________________.</w:t>
      </w:r>
    </w:p>
    <w:p>
      <w:pPr>
        <w:spacing w:after="0"/>
        <w:ind w:left="0"/>
        <w:jc w:val="both"/>
      </w:pPr>
      <w:r>
        <w:rPr>
          <w:rFonts w:ascii="Times New Roman"/>
          <w:b w:val="false"/>
          <w:i w:val="false"/>
          <w:color w:val="000000"/>
          <w:sz w:val="28"/>
        </w:rPr>
        <w:t xml:space="preserve">       2. Для юридических лиц:</w:t>
      </w:r>
    </w:p>
    <w:bookmarkStart w:name="z217" w:id="123"/>
    <w:p>
      <w:pPr>
        <w:spacing w:after="0"/>
        <w:ind w:left="0"/>
        <w:jc w:val="both"/>
      </w:pPr>
      <w:r>
        <w:rPr>
          <w:rFonts w:ascii="Times New Roman"/>
          <w:b w:val="false"/>
          <w:i w:val="false"/>
          <w:color w:val="000000"/>
          <w:sz w:val="28"/>
        </w:rPr>
        <w:t>
      1) Информация о наличии у руководителя организации высшего образования и стажа работы не менее трех лет на руководящей должности:</w:t>
      </w:r>
    </w:p>
    <w:bookmarkEnd w:id="123"/>
    <w:p>
      <w:pPr>
        <w:spacing w:after="0"/>
        <w:ind w:left="0"/>
        <w:jc w:val="both"/>
      </w:pPr>
      <w:bookmarkStart w:name="z218" w:id="124"/>
      <w:r>
        <w:rPr>
          <w:rFonts w:ascii="Times New Roman"/>
          <w:b w:val="false"/>
          <w:i w:val="false"/>
          <w:color w:val="000000"/>
          <w:sz w:val="28"/>
        </w:rPr>
        <w:t>
      специальность и квалификация ___________________________________;</w:t>
      </w:r>
    </w:p>
    <w:bookmarkEnd w:id="124"/>
    <w:p>
      <w:pPr>
        <w:spacing w:after="0"/>
        <w:ind w:left="0"/>
        <w:jc w:val="both"/>
      </w:pPr>
      <w:r>
        <w:rPr>
          <w:rFonts w:ascii="Times New Roman"/>
          <w:b w:val="false"/>
          <w:i w:val="false"/>
          <w:color w:val="000000"/>
          <w:sz w:val="28"/>
        </w:rPr>
        <w:t xml:space="preserve">       номер и дата выдачи диплома о высшем образовании ________________;</w:t>
      </w:r>
    </w:p>
    <w:p>
      <w:pPr>
        <w:spacing w:after="0"/>
        <w:ind w:left="0"/>
        <w:jc w:val="both"/>
      </w:pPr>
      <w:r>
        <w:rPr>
          <w:rFonts w:ascii="Times New Roman"/>
          <w:b w:val="false"/>
          <w:i w:val="false"/>
          <w:color w:val="000000"/>
          <w:sz w:val="28"/>
        </w:rPr>
        <w:t xml:space="preserve">       сведение по признанию и нострификации документов об образовании, выданных зарубежными организациями ___________________________________________;</w:t>
      </w:r>
    </w:p>
    <w:p>
      <w:pPr>
        <w:spacing w:after="0"/>
        <w:ind w:left="0"/>
        <w:jc w:val="both"/>
      </w:pPr>
      <w:r>
        <w:rPr>
          <w:rFonts w:ascii="Times New Roman"/>
          <w:b w:val="false"/>
          <w:i w:val="false"/>
          <w:color w:val="000000"/>
          <w:sz w:val="28"/>
        </w:rPr>
        <w:t xml:space="preserve">       наименование учебного заведения, выдавшего диплом о высшем образовании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место работы __________________________________________________;</w:t>
      </w:r>
    </w:p>
    <w:p>
      <w:pPr>
        <w:spacing w:after="0"/>
        <w:ind w:left="0"/>
        <w:jc w:val="both"/>
      </w:pPr>
      <w:r>
        <w:rPr>
          <w:rFonts w:ascii="Times New Roman"/>
          <w:b w:val="false"/>
          <w:i w:val="false"/>
          <w:color w:val="000000"/>
          <w:sz w:val="28"/>
        </w:rPr>
        <w:t xml:space="preserve">       должность ____________________________________________________;</w:t>
      </w:r>
    </w:p>
    <w:p>
      <w:pPr>
        <w:spacing w:after="0"/>
        <w:ind w:left="0"/>
        <w:jc w:val="both"/>
      </w:pPr>
      <w:r>
        <w:rPr>
          <w:rFonts w:ascii="Times New Roman"/>
          <w:b w:val="false"/>
          <w:i w:val="false"/>
          <w:color w:val="000000"/>
          <w:sz w:val="28"/>
        </w:rPr>
        <w:t xml:space="preserve">       местонахождение организации ___________________________________;</w:t>
      </w:r>
    </w:p>
    <w:p>
      <w:pPr>
        <w:spacing w:after="0"/>
        <w:ind w:left="0"/>
        <w:jc w:val="both"/>
      </w:pPr>
      <w:r>
        <w:rPr>
          <w:rFonts w:ascii="Times New Roman"/>
          <w:b w:val="false"/>
          <w:i w:val="false"/>
          <w:color w:val="000000"/>
          <w:sz w:val="28"/>
        </w:rPr>
        <w:t xml:space="preserve">       номер и дата приказа о принятии на работу и увольнении с работы и (или) номер и дата трудового договора _______________________________________________;</w:t>
      </w:r>
    </w:p>
    <w:p>
      <w:pPr>
        <w:spacing w:after="0"/>
        <w:ind w:left="0"/>
        <w:jc w:val="both"/>
      </w:pPr>
      <w:r>
        <w:rPr>
          <w:rFonts w:ascii="Times New Roman"/>
          <w:b w:val="false"/>
          <w:i w:val="false"/>
          <w:color w:val="000000"/>
          <w:sz w:val="28"/>
        </w:rPr>
        <w:t xml:space="preserve">       номер, дата выдачи и наименование организации, выдавшей сертификат, удостоверение, свидетельство, а также тематика курса обучения (при его наличии)</w:t>
      </w:r>
    </w:p>
    <w:p>
      <w:pPr>
        <w:spacing w:after="0"/>
        <w:ind w:left="0"/>
        <w:jc w:val="both"/>
      </w:pPr>
      <w:r>
        <w:rPr>
          <w:rFonts w:ascii="Times New Roman"/>
          <w:b w:val="false"/>
          <w:i w:val="false"/>
          <w:color w:val="000000"/>
          <w:sz w:val="28"/>
        </w:rPr>
        <w:t xml:space="preserve">       ______________________________________________________________.</w:t>
      </w:r>
    </w:p>
    <w:bookmarkStart w:name="z219" w:id="125"/>
    <w:p>
      <w:pPr>
        <w:spacing w:after="0"/>
        <w:ind w:left="0"/>
        <w:jc w:val="both"/>
      </w:pPr>
      <w:r>
        <w:rPr>
          <w:rFonts w:ascii="Times New Roman"/>
          <w:b w:val="false"/>
          <w:i w:val="false"/>
          <w:color w:val="000000"/>
          <w:sz w:val="28"/>
        </w:rPr>
        <w:t>
      2) Информация о наличии в штате не менее 10 % состава специалистов, имеющих высшее образование по профилю лицензируемого вида деятельности со стажем работы в соответствующей отрасли не менее трех лет:</w:t>
      </w:r>
    </w:p>
    <w:bookmarkEnd w:id="125"/>
    <w:p>
      <w:pPr>
        <w:spacing w:after="0"/>
        <w:ind w:left="0"/>
        <w:jc w:val="both"/>
      </w:pPr>
      <w:bookmarkStart w:name="z220" w:id="126"/>
      <w:r>
        <w:rPr>
          <w:rFonts w:ascii="Times New Roman"/>
          <w:b w:val="false"/>
          <w:i w:val="false"/>
          <w:color w:val="000000"/>
          <w:sz w:val="28"/>
        </w:rPr>
        <w:t>
      общее количество специалистов по штатному расписанию (единиц) ____;</w:t>
      </w:r>
    </w:p>
    <w:bookmarkEnd w:id="126"/>
    <w:p>
      <w:pPr>
        <w:spacing w:after="0"/>
        <w:ind w:left="0"/>
        <w:jc w:val="both"/>
      </w:pPr>
      <w:r>
        <w:rPr>
          <w:rFonts w:ascii="Times New Roman"/>
          <w:b w:val="false"/>
          <w:i w:val="false"/>
          <w:color w:val="000000"/>
          <w:sz w:val="28"/>
        </w:rPr>
        <w:t xml:space="preserve">       количество специалистов имеющих высшее образование по профилю лицензируемого вида деятельности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специалистов имеющих высшее образование по профилю лицензируемого вида деятельности, их специальности и квалификацию ________________________________________________________;</w:t>
      </w:r>
    </w:p>
    <w:p>
      <w:pPr>
        <w:spacing w:after="0"/>
        <w:ind w:left="0"/>
        <w:jc w:val="both"/>
      </w:pPr>
      <w:r>
        <w:rPr>
          <w:rFonts w:ascii="Times New Roman"/>
          <w:b w:val="false"/>
          <w:i w:val="false"/>
          <w:color w:val="000000"/>
          <w:sz w:val="28"/>
        </w:rPr>
        <w:t xml:space="preserve">       место работы каждого специалиста, имеющего высшее образование по профилю лицензируемого вида деятельности _______________________________________;</w:t>
      </w:r>
    </w:p>
    <w:p>
      <w:pPr>
        <w:spacing w:after="0"/>
        <w:ind w:left="0"/>
        <w:jc w:val="both"/>
      </w:pPr>
      <w:r>
        <w:rPr>
          <w:rFonts w:ascii="Times New Roman"/>
          <w:b w:val="false"/>
          <w:i w:val="false"/>
          <w:color w:val="000000"/>
          <w:sz w:val="28"/>
        </w:rPr>
        <w:t xml:space="preserve">       должность каждого специалиста, имеющего высшее образование по профилю лицензируемого вида деятельности _______________________________________;</w:t>
      </w:r>
    </w:p>
    <w:p>
      <w:pPr>
        <w:spacing w:after="0"/>
        <w:ind w:left="0"/>
        <w:jc w:val="both"/>
      </w:pPr>
      <w:r>
        <w:rPr>
          <w:rFonts w:ascii="Times New Roman"/>
          <w:b w:val="false"/>
          <w:i w:val="false"/>
          <w:color w:val="000000"/>
          <w:sz w:val="28"/>
        </w:rPr>
        <w:t xml:space="preserve">       номер и дата приказа о принятии на работу и увольнении с работы и (или) номер и дата трудового договора каждого специалиста, имеющего высшее образование по профилю лицензируемого вида деятельности ________________________________________;</w:t>
      </w:r>
    </w:p>
    <w:p>
      <w:pPr>
        <w:spacing w:after="0"/>
        <w:ind w:left="0"/>
        <w:jc w:val="both"/>
      </w:pPr>
      <w:r>
        <w:rPr>
          <w:rFonts w:ascii="Times New Roman"/>
          <w:b w:val="false"/>
          <w:i w:val="false"/>
          <w:color w:val="000000"/>
          <w:sz w:val="28"/>
        </w:rPr>
        <w:t xml:space="preserve">       номер, дата выдачи и наименование организации, выдавшей сертификат, удостоверение, свидетельство, а также тематика курса обучения каждого специалиста, имеющего высшее образование по профилю лицензируемого вида деятельности (при его наличии) _______________________________________________________________.</w:t>
      </w:r>
    </w:p>
    <w:bookmarkStart w:name="z221" w:id="127"/>
    <w:p>
      <w:pPr>
        <w:spacing w:after="0"/>
        <w:ind w:left="0"/>
        <w:jc w:val="both"/>
      </w:pPr>
      <w:r>
        <w:rPr>
          <w:rFonts w:ascii="Times New Roman"/>
          <w:b w:val="false"/>
          <w:i w:val="false"/>
          <w:color w:val="000000"/>
          <w:sz w:val="28"/>
        </w:rPr>
        <w:t>
      3) Информация о наличии на праве собственности или ином законном основании технико-производственной базы (помещений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контрольно-проверочной аппаратуры):</w:t>
      </w:r>
    </w:p>
    <w:bookmarkEnd w:id="127"/>
    <w:p>
      <w:pPr>
        <w:spacing w:after="0"/>
        <w:ind w:left="0"/>
        <w:jc w:val="both"/>
      </w:pPr>
      <w:bookmarkStart w:name="z222" w:id="128"/>
      <w:r>
        <w:rPr>
          <w:rFonts w:ascii="Times New Roman"/>
          <w:b w:val="false"/>
          <w:i w:val="false"/>
          <w:color w:val="000000"/>
          <w:sz w:val="28"/>
        </w:rPr>
        <w:t>
      номер договора купли-продажи или дарения или имущественного найма (аренды) или безвозмездного пользования или о доверительном управлении или поручения технико-производственной базы __________________________________________________;</w:t>
      </w:r>
    </w:p>
    <w:bookmarkEnd w:id="128"/>
    <w:p>
      <w:pPr>
        <w:spacing w:after="0"/>
        <w:ind w:left="0"/>
        <w:jc w:val="both"/>
      </w:pPr>
      <w:r>
        <w:rPr>
          <w:rFonts w:ascii="Times New Roman"/>
          <w:b w:val="false"/>
          <w:i w:val="false"/>
          <w:color w:val="000000"/>
          <w:sz w:val="28"/>
        </w:rPr>
        <w:t xml:space="preserve">       местонахождение технико-производственной базы или помещения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дата заключения договора _________________________________________;</w:t>
      </w:r>
    </w:p>
    <w:p>
      <w:pPr>
        <w:spacing w:after="0"/>
        <w:ind w:left="0"/>
        <w:jc w:val="both"/>
      </w:pPr>
      <w:r>
        <w:rPr>
          <w:rFonts w:ascii="Times New Roman"/>
          <w:b w:val="false"/>
          <w:i w:val="false"/>
          <w:color w:val="000000"/>
          <w:sz w:val="28"/>
        </w:rPr>
        <w:t xml:space="preserve">       с кем заключен договор ___________________________________________;</w:t>
      </w:r>
    </w:p>
    <w:p>
      <w:pPr>
        <w:spacing w:after="0"/>
        <w:ind w:left="0"/>
        <w:jc w:val="both"/>
      </w:pPr>
      <w:r>
        <w:rPr>
          <w:rFonts w:ascii="Times New Roman"/>
          <w:b w:val="false"/>
          <w:i w:val="false"/>
          <w:color w:val="000000"/>
          <w:sz w:val="28"/>
        </w:rPr>
        <w:t xml:space="preserve">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контрольно-проверочной аппаратуры</w:t>
      </w:r>
    </w:p>
    <w:p>
      <w:pPr>
        <w:spacing w:after="0"/>
        <w:ind w:left="0"/>
        <w:jc w:val="both"/>
      </w:pPr>
      <w:r>
        <w:rPr>
          <w:rFonts w:ascii="Times New Roman"/>
          <w:b w:val="false"/>
          <w:i w:val="false"/>
          <w:color w:val="000000"/>
          <w:sz w:val="28"/>
        </w:rPr>
        <w:t xml:space="preserve">       ___________________________________ ____________________________; </w:t>
      </w:r>
    </w:p>
    <w:p>
      <w:pPr>
        <w:spacing w:after="0"/>
        <w:ind w:left="0"/>
        <w:jc w:val="both"/>
      </w:pPr>
      <w:r>
        <w:rPr>
          <w:rFonts w:ascii="Times New Roman"/>
          <w:b w:val="false"/>
          <w:i w:val="false"/>
          <w:color w:val="000000"/>
          <w:sz w:val="28"/>
        </w:rPr>
        <w:t xml:space="preserve">       орган, выдавший паспорт _________________________________________;</w:t>
      </w:r>
    </w:p>
    <w:p>
      <w:pPr>
        <w:spacing w:after="0"/>
        <w:ind w:left="0"/>
        <w:jc w:val="both"/>
      </w:pPr>
      <w:r>
        <w:rPr>
          <w:rFonts w:ascii="Times New Roman"/>
          <w:b w:val="false"/>
          <w:i w:val="false"/>
          <w:color w:val="000000"/>
          <w:sz w:val="28"/>
        </w:rPr>
        <w:t xml:space="preserve">       назначение оборудования _________________________________________;</w:t>
      </w:r>
    </w:p>
    <w:p>
      <w:pPr>
        <w:spacing w:after="0"/>
        <w:ind w:left="0"/>
        <w:jc w:val="both"/>
      </w:pPr>
      <w:r>
        <w:rPr>
          <w:rFonts w:ascii="Times New Roman"/>
          <w:b w:val="false"/>
          <w:i w:val="false"/>
          <w:color w:val="000000"/>
          <w:sz w:val="28"/>
        </w:rPr>
        <w:t xml:space="preserve">       номер, дата, орган, выдавший сертификат, срок действия сертификата о поверке (калибровке) (при его наличии) __________________________________________.</w:t>
      </w:r>
    </w:p>
    <w:p>
      <w:pPr>
        <w:spacing w:after="0"/>
        <w:ind w:left="0"/>
        <w:jc w:val="both"/>
      </w:pPr>
      <w:r>
        <w:rPr>
          <w:rFonts w:ascii="Times New Roman"/>
          <w:b w:val="false"/>
          <w:i w:val="false"/>
          <w:color w:val="000000"/>
          <w:sz w:val="28"/>
        </w:rPr>
        <w:t xml:space="preserve">       4) Информация о наличии утвержденного технического проекта:</w:t>
      </w:r>
    </w:p>
    <w:p>
      <w:pPr>
        <w:spacing w:after="0"/>
        <w:ind w:left="0"/>
        <w:jc w:val="both"/>
      </w:pPr>
      <w:r>
        <w:rPr>
          <w:rFonts w:ascii="Times New Roman"/>
          <w:b w:val="false"/>
          <w:i w:val="false"/>
          <w:color w:val="000000"/>
          <w:sz w:val="28"/>
        </w:rPr>
        <w:t xml:space="preserve">       название технического проекта _____________________________________;</w:t>
      </w:r>
    </w:p>
    <w:p>
      <w:pPr>
        <w:spacing w:after="0"/>
        <w:ind w:left="0"/>
        <w:jc w:val="both"/>
      </w:pPr>
      <w:r>
        <w:rPr>
          <w:rFonts w:ascii="Times New Roman"/>
          <w:b w:val="false"/>
          <w:i w:val="false"/>
          <w:color w:val="000000"/>
          <w:sz w:val="28"/>
        </w:rPr>
        <w:t xml:space="preserve">       краткое содержание основной цели проекта __________________________;</w:t>
      </w:r>
    </w:p>
    <w:p>
      <w:pPr>
        <w:spacing w:after="0"/>
        <w:ind w:left="0"/>
        <w:jc w:val="both"/>
      </w:pPr>
      <w:r>
        <w:rPr>
          <w:rFonts w:ascii="Times New Roman"/>
          <w:b w:val="false"/>
          <w:i w:val="false"/>
          <w:color w:val="000000"/>
          <w:sz w:val="28"/>
        </w:rPr>
        <w:t xml:space="preserve">       описание технологического процесса ________________________________;</w:t>
      </w:r>
    </w:p>
    <w:p>
      <w:pPr>
        <w:spacing w:after="0"/>
        <w:ind w:left="0"/>
        <w:jc w:val="both"/>
      </w:pPr>
      <w:r>
        <w:rPr>
          <w:rFonts w:ascii="Times New Roman"/>
          <w:b w:val="false"/>
          <w:i w:val="false"/>
          <w:color w:val="000000"/>
          <w:sz w:val="28"/>
        </w:rPr>
        <w:t xml:space="preserve">       территория, на которой будет разворачиваться производство или предоставление услуг _________________________________________________________________;</w:t>
      </w:r>
    </w:p>
    <w:p>
      <w:pPr>
        <w:spacing w:after="0"/>
        <w:ind w:left="0"/>
        <w:jc w:val="both"/>
      </w:pPr>
      <w:r>
        <w:rPr>
          <w:rFonts w:ascii="Times New Roman"/>
          <w:b w:val="false"/>
          <w:i w:val="false"/>
          <w:color w:val="000000"/>
          <w:sz w:val="28"/>
        </w:rPr>
        <w:t xml:space="preserve">       кем утвержден технический проект _________________________________;</w:t>
      </w:r>
    </w:p>
    <w:p>
      <w:pPr>
        <w:spacing w:after="0"/>
        <w:ind w:left="0"/>
        <w:jc w:val="both"/>
      </w:pPr>
      <w:r>
        <w:rPr>
          <w:rFonts w:ascii="Times New Roman"/>
          <w:b w:val="false"/>
          <w:i w:val="false"/>
          <w:color w:val="000000"/>
          <w:sz w:val="28"/>
        </w:rPr>
        <w:t xml:space="preserve">       дата утверждения технического проекта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7" w:id="129"/>
    <w:p>
      <w:pPr>
        <w:spacing w:after="0"/>
        <w:ind w:left="0"/>
        <w:jc w:val="left"/>
      </w:pPr>
      <w:r>
        <w:rPr>
          <w:rFonts w:ascii="Times New Roman"/>
          <w:b/>
          <w:i w:val="false"/>
          <w:color w:val="000000"/>
        </w:rPr>
        <w:t xml:space="preserve"> Сведения по повышению уровня готовности технологий (количество разработанных и переданных для внедрения и производства технологий)</w:t>
      </w:r>
    </w:p>
    <w:bookmarkEnd w:id="129"/>
    <w:bookmarkStart w:name="z228" w:id="130"/>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130"/>
    <w:bookmarkStart w:name="z229" w:id="1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131"/>
    <w:bookmarkStart w:name="z230" w:id="132"/>
    <w:p>
      <w:pPr>
        <w:spacing w:after="0"/>
        <w:ind w:left="0"/>
        <w:jc w:val="both"/>
      </w:pPr>
      <w:r>
        <w:rPr>
          <w:rFonts w:ascii="Times New Roman"/>
          <w:b w:val="false"/>
          <w:i w:val="false"/>
          <w:color w:val="000000"/>
          <w:sz w:val="28"/>
        </w:rPr>
        <w:t>
      Наименование административной формы: Сведения по повышению уровня готовности технологий (количество разработанных и переданных для внедрения и производства технологий).</w:t>
      </w:r>
    </w:p>
    <w:bookmarkEnd w:id="132"/>
    <w:bookmarkStart w:name="z231" w:id="1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1-УГТ.</w:t>
      </w:r>
    </w:p>
    <w:bookmarkEnd w:id="133"/>
    <w:bookmarkStart w:name="z232" w:id="134"/>
    <w:p>
      <w:pPr>
        <w:spacing w:after="0"/>
        <w:ind w:left="0"/>
        <w:jc w:val="both"/>
      </w:pPr>
      <w:r>
        <w:rPr>
          <w:rFonts w:ascii="Times New Roman"/>
          <w:b w:val="false"/>
          <w:i w:val="false"/>
          <w:color w:val="000000"/>
          <w:sz w:val="28"/>
        </w:rPr>
        <w:t>
      Периодичность: годовая.</w:t>
      </w:r>
    </w:p>
    <w:bookmarkEnd w:id="134"/>
    <w:bookmarkStart w:name="z233" w:id="135"/>
    <w:p>
      <w:pPr>
        <w:spacing w:after="0"/>
        <w:ind w:left="0"/>
        <w:jc w:val="both"/>
      </w:pPr>
      <w:r>
        <w:rPr>
          <w:rFonts w:ascii="Times New Roman"/>
          <w:b w:val="false"/>
          <w:i w:val="false"/>
          <w:color w:val="000000"/>
          <w:sz w:val="28"/>
        </w:rPr>
        <w:t>
      Отчетный период: 202_ год.</w:t>
      </w:r>
    </w:p>
    <w:bookmarkEnd w:id="135"/>
    <w:bookmarkStart w:name="z234" w:id="1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товарищество с ограниченной ответственности "Ghalam", акционерное общество "Национальный центр космических исследований и технологий", товарищество с ограниченной ответственности "Астрофизический институт имени В.Г. Фесенкова".</w:t>
      </w:r>
    </w:p>
    <w:bookmarkEnd w:id="136"/>
    <w:bookmarkStart w:name="z235" w:id="1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апреля года, следующего за отчетным годом.</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bl>
    <w:bookmarkStart w:name="z236" w:id="138"/>
    <w:p>
      <w:pPr>
        <w:spacing w:after="0"/>
        <w:ind w:left="0"/>
        <w:jc w:val="both"/>
      </w:pPr>
      <w:r>
        <w:rPr>
          <w:rFonts w:ascii="Times New Roman"/>
          <w:b w:val="false"/>
          <w:i w:val="false"/>
          <w:color w:val="000000"/>
          <w:sz w:val="28"/>
        </w:rPr>
        <w:t>
      Метод сбора: на бумажном носителе.</w:t>
      </w:r>
    </w:p>
    <w:bookmarkEnd w:id="138"/>
    <w:bookmarkStart w:name="z237" w:id="139"/>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разрабатываемой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 в процентном соотношении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40"/>
      <w:r>
        <w:rPr>
          <w:rFonts w:ascii="Times New Roman"/>
          <w:b w:val="false"/>
          <w:i w:val="false"/>
          <w:color w:val="000000"/>
          <w:sz w:val="28"/>
        </w:rPr>
        <w:t>
      Наименование ________________________________________________________</w:t>
      </w:r>
    </w:p>
    <w:bookmarkEnd w:id="140"/>
    <w:p>
      <w:pPr>
        <w:spacing w:after="0"/>
        <w:ind w:left="0"/>
        <w:jc w:val="both"/>
      </w:pPr>
      <w:r>
        <w:rPr>
          <w:rFonts w:ascii="Times New Roman"/>
          <w:b w:val="false"/>
          <w:i w:val="false"/>
          <w:color w:val="000000"/>
          <w:sz w:val="28"/>
        </w:rPr>
        <w:t xml:space="preserve">       Адрес _______________________________________________________________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повышению</w:t>
            </w:r>
            <w:r>
              <w:br/>
            </w:r>
            <w:r>
              <w:rPr>
                <w:rFonts w:ascii="Times New Roman"/>
                <w:b w:val="false"/>
                <w:i w:val="false"/>
                <w:color w:val="000000"/>
                <w:sz w:val="20"/>
              </w:rPr>
              <w:t>уровня готовности технологий</w:t>
            </w:r>
            <w:r>
              <w:br/>
            </w:r>
            <w:r>
              <w:rPr>
                <w:rFonts w:ascii="Times New Roman"/>
                <w:b w:val="false"/>
                <w:i w:val="false"/>
                <w:color w:val="000000"/>
                <w:sz w:val="20"/>
              </w:rPr>
              <w:t>(количество разработанных и</w:t>
            </w:r>
            <w:r>
              <w:br/>
            </w:r>
            <w:r>
              <w:rPr>
                <w:rFonts w:ascii="Times New Roman"/>
                <w:b w:val="false"/>
                <w:i w:val="false"/>
                <w:color w:val="000000"/>
                <w:sz w:val="20"/>
              </w:rPr>
              <w:t>переданных для внедрения и</w:t>
            </w:r>
            <w:r>
              <w:br/>
            </w:r>
            <w:r>
              <w:rPr>
                <w:rFonts w:ascii="Times New Roman"/>
                <w:b w:val="false"/>
                <w:i w:val="false"/>
                <w:color w:val="000000"/>
                <w:sz w:val="20"/>
              </w:rPr>
              <w:t>производства технологий)"</w:t>
            </w:r>
          </w:p>
        </w:tc>
      </w:tr>
    </w:tbl>
    <w:bookmarkStart w:name="z240" w:id="1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повышению уровня готовности технологий (количество разработанных и переданных для внедрения и производства технологий)" (индекс формы 1-УГТ, годовая)</w:t>
      </w:r>
    </w:p>
    <w:bookmarkEnd w:id="141"/>
    <w:bookmarkStart w:name="z241" w:id="142"/>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повышению уровня готовности технологий (количество разработанных и переданных для внедрения и производства технологий)" (далее – Форма) указывается порядковый номер;</w:t>
      </w:r>
    </w:p>
    <w:bookmarkEnd w:id="142"/>
    <w:bookmarkStart w:name="z242" w:id="143"/>
    <w:p>
      <w:pPr>
        <w:spacing w:after="0"/>
        <w:ind w:left="0"/>
        <w:jc w:val="both"/>
      </w:pPr>
      <w:r>
        <w:rPr>
          <w:rFonts w:ascii="Times New Roman"/>
          <w:b w:val="false"/>
          <w:i w:val="false"/>
          <w:color w:val="000000"/>
          <w:sz w:val="28"/>
        </w:rPr>
        <w:t>
      2. в графе 2 формы указывается название разрабатываемой технологии;</w:t>
      </w:r>
    </w:p>
    <w:bookmarkEnd w:id="143"/>
    <w:bookmarkStart w:name="z243" w:id="144"/>
    <w:p>
      <w:pPr>
        <w:spacing w:after="0"/>
        <w:ind w:left="0"/>
        <w:jc w:val="both"/>
      </w:pPr>
      <w:r>
        <w:rPr>
          <w:rFonts w:ascii="Times New Roman"/>
          <w:b w:val="false"/>
          <w:i w:val="false"/>
          <w:color w:val="000000"/>
          <w:sz w:val="28"/>
        </w:rPr>
        <w:t>
      3. в графе 3 формы указывается период реализации (годы);</w:t>
      </w:r>
    </w:p>
    <w:bookmarkEnd w:id="144"/>
    <w:bookmarkStart w:name="z244" w:id="145"/>
    <w:p>
      <w:pPr>
        <w:spacing w:after="0"/>
        <w:ind w:left="0"/>
        <w:jc w:val="both"/>
      </w:pPr>
      <w:r>
        <w:rPr>
          <w:rFonts w:ascii="Times New Roman"/>
          <w:b w:val="false"/>
          <w:i w:val="false"/>
          <w:color w:val="000000"/>
          <w:sz w:val="28"/>
        </w:rPr>
        <w:t>
      4. в графе 4 формы указывается статус реализации в процентном соотношении (%);</w:t>
      </w:r>
    </w:p>
    <w:bookmarkEnd w:id="145"/>
    <w:bookmarkStart w:name="z245" w:id="146"/>
    <w:p>
      <w:pPr>
        <w:spacing w:after="0"/>
        <w:ind w:left="0"/>
        <w:jc w:val="both"/>
      </w:pPr>
      <w:r>
        <w:rPr>
          <w:rFonts w:ascii="Times New Roman"/>
          <w:b w:val="false"/>
          <w:i w:val="false"/>
          <w:color w:val="000000"/>
          <w:sz w:val="28"/>
        </w:rPr>
        <w:t>
      5. в графе 5 формы указывается информация о ходе реализации.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9" w:id="147"/>
    <w:p>
      <w:pPr>
        <w:spacing w:after="0"/>
        <w:ind w:left="0"/>
        <w:jc w:val="left"/>
      </w:pPr>
      <w:r>
        <w:rPr>
          <w:rFonts w:ascii="Times New Roman"/>
          <w:b/>
          <w:i w:val="false"/>
          <w:color w:val="000000"/>
        </w:rPr>
        <w:t xml:space="preserve"> Сведения по увеличению периодичности и охвата съемки дистанционного зондирования Земли с казахстанских космических аппаратов</w:t>
      </w:r>
    </w:p>
    <w:bookmarkEnd w:id="147"/>
    <w:bookmarkStart w:name="z250" w:id="148"/>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148"/>
    <w:bookmarkStart w:name="z251" w:id="149"/>
    <w:p>
      <w:pPr>
        <w:spacing w:after="0"/>
        <w:ind w:left="0"/>
        <w:jc w:val="both"/>
      </w:pPr>
      <w:r>
        <w:rPr>
          <w:rFonts w:ascii="Times New Roman"/>
          <w:b w:val="false"/>
          <w:i w:val="false"/>
          <w:color w:val="000000"/>
          <w:sz w:val="28"/>
        </w:rPr>
        <w:t>
      Форма административных данных на безвозмездной основе размещена на интернет-ресурсе: https://www.gov.kz</w:t>
      </w:r>
    </w:p>
    <w:bookmarkEnd w:id="149"/>
    <w:bookmarkStart w:name="z252" w:id="150"/>
    <w:p>
      <w:pPr>
        <w:spacing w:after="0"/>
        <w:ind w:left="0"/>
        <w:jc w:val="both"/>
      </w:pPr>
      <w:r>
        <w:rPr>
          <w:rFonts w:ascii="Times New Roman"/>
          <w:b w:val="false"/>
          <w:i w:val="false"/>
          <w:color w:val="000000"/>
          <w:sz w:val="28"/>
        </w:rPr>
        <w:t>
      Наименование административной формы: "Сведения по увеличению периодичности и охвата съемки дистанционного зондирования Земли с казахстанских космических аппаратов"</w:t>
      </w:r>
    </w:p>
    <w:bookmarkEnd w:id="150"/>
    <w:bookmarkStart w:name="z253" w:id="1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2-ДЗЗ</w:t>
      </w:r>
    </w:p>
    <w:bookmarkEnd w:id="151"/>
    <w:bookmarkStart w:name="z254" w:id="152"/>
    <w:p>
      <w:pPr>
        <w:spacing w:after="0"/>
        <w:ind w:left="0"/>
        <w:jc w:val="both"/>
      </w:pPr>
      <w:r>
        <w:rPr>
          <w:rFonts w:ascii="Times New Roman"/>
          <w:b w:val="false"/>
          <w:i w:val="false"/>
          <w:color w:val="000000"/>
          <w:sz w:val="28"/>
        </w:rPr>
        <w:t>
      Периодичность: годовая</w:t>
      </w:r>
    </w:p>
    <w:bookmarkEnd w:id="152"/>
    <w:bookmarkStart w:name="z255" w:id="153"/>
    <w:p>
      <w:pPr>
        <w:spacing w:after="0"/>
        <w:ind w:left="0"/>
        <w:jc w:val="both"/>
      </w:pPr>
      <w:r>
        <w:rPr>
          <w:rFonts w:ascii="Times New Roman"/>
          <w:b w:val="false"/>
          <w:i w:val="false"/>
          <w:color w:val="000000"/>
          <w:sz w:val="28"/>
        </w:rPr>
        <w:t>
      Отчетный период: 202_ год</w:t>
      </w:r>
    </w:p>
    <w:bookmarkEnd w:id="153"/>
    <w:bookmarkStart w:name="z256" w:id="1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"Национальная компания "Қазақстан Ғарыш Сапары"</w:t>
      </w:r>
    </w:p>
    <w:bookmarkEnd w:id="154"/>
    <w:bookmarkStart w:name="z257" w:id="1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апреля года, следующего за отчетным годом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bl>
    <w:bookmarkStart w:name="z258" w:id="156"/>
    <w:p>
      <w:pPr>
        <w:spacing w:after="0"/>
        <w:ind w:left="0"/>
        <w:jc w:val="both"/>
      </w:pPr>
      <w:r>
        <w:rPr>
          <w:rFonts w:ascii="Times New Roman"/>
          <w:b w:val="false"/>
          <w:i w:val="false"/>
          <w:color w:val="000000"/>
          <w:sz w:val="28"/>
        </w:rPr>
        <w:t>
      Метод сбора: на бумажном носителе</w:t>
      </w:r>
    </w:p>
    <w:bookmarkEnd w:id="156"/>
    <w:bookmarkStart w:name="z259" w:id="157"/>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космической системы дистанционного зондирования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космической системы дистанционного зондирования Земли (миллион квадратных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суток в периоде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безотказности системы (безразмерный)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космической съемки в год (миллион квадратных километров)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158"/>
      <w:r>
        <w:rPr>
          <w:rFonts w:ascii="Times New Roman"/>
          <w:b w:val="false"/>
          <w:i w:val="false"/>
          <w:color w:val="000000"/>
          <w:sz w:val="28"/>
        </w:rPr>
        <w:t>
      Наименование _____________________________________________________</w:t>
      </w:r>
    </w:p>
    <w:bookmarkEnd w:id="158"/>
    <w:p>
      <w:pPr>
        <w:spacing w:after="0"/>
        <w:ind w:left="0"/>
        <w:jc w:val="both"/>
      </w:pPr>
      <w:r>
        <w:rPr>
          <w:rFonts w:ascii="Times New Roman"/>
          <w:b w:val="false"/>
          <w:i w:val="false"/>
          <w:color w:val="000000"/>
          <w:sz w:val="28"/>
        </w:rPr>
        <w:t xml:space="preserve">       Адрес_____________________________________________________________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в области</w:t>
            </w:r>
            <w:r>
              <w:br/>
            </w:r>
            <w:r>
              <w:rPr>
                <w:rFonts w:ascii="Times New Roman"/>
                <w:b w:val="false"/>
                <w:i w:val="false"/>
                <w:color w:val="000000"/>
                <w:sz w:val="20"/>
              </w:rPr>
              <w:t>космической деятельности</w:t>
            </w:r>
            <w:r>
              <w:br/>
            </w:r>
            <w:r>
              <w:rPr>
                <w:rFonts w:ascii="Times New Roman"/>
                <w:b w:val="false"/>
                <w:i w:val="false"/>
                <w:color w:val="000000"/>
                <w:sz w:val="20"/>
              </w:rPr>
              <w:t>"Сведения по увеличению</w:t>
            </w:r>
            <w:r>
              <w:br/>
            </w:r>
            <w:r>
              <w:rPr>
                <w:rFonts w:ascii="Times New Roman"/>
                <w:b w:val="false"/>
                <w:i w:val="false"/>
                <w:color w:val="000000"/>
                <w:sz w:val="20"/>
              </w:rPr>
              <w:t>периодичности и охвата съемки</w:t>
            </w:r>
            <w:r>
              <w:br/>
            </w:r>
            <w:r>
              <w:rPr>
                <w:rFonts w:ascii="Times New Roman"/>
                <w:b w:val="false"/>
                <w:i w:val="false"/>
                <w:color w:val="000000"/>
                <w:sz w:val="20"/>
              </w:rPr>
              <w:t>дистанционного зондирования</w:t>
            </w:r>
            <w:r>
              <w:br/>
            </w:r>
            <w:r>
              <w:rPr>
                <w:rFonts w:ascii="Times New Roman"/>
                <w:b w:val="false"/>
                <w:i w:val="false"/>
                <w:color w:val="000000"/>
                <w:sz w:val="20"/>
              </w:rPr>
              <w:t>Земли с казахстанских</w:t>
            </w:r>
            <w:r>
              <w:br/>
            </w:r>
            <w:r>
              <w:rPr>
                <w:rFonts w:ascii="Times New Roman"/>
                <w:b w:val="false"/>
                <w:i w:val="false"/>
                <w:color w:val="000000"/>
                <w:sz w:val="20"/>
              </w:rPr>
              <w:t>космических аппаратов"</w:t>
            </w:r>
          </w:p>
        </w:tc>
      </w:tr>
    </w:tbl>
    <w:bookmarkStart w:name="z262" w:id="1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увеличению периодичности и охвата съемки дистанционного зондирования Земли с казахстанских космических аппаратов" (индекс формы 2-ДЗЗ, годовая)</w:t>
      </w:r>
    </w:p>
    <w:bookmarkEnd w:id="159"/>
    <w:bookmarkStart w:name="z263" w:id="160"/>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увеличению периодичности и охвата съемки дистанционного зондирования Земли с казахстанских космических аппаратов" (далее – Форма) указывается порядковый номер;</w:t>
      </w:r>
    </w:p>
    <w:bookmarkEnd w:id="160"/>
    <w:bookmarkStart w:name="z264" w:id="161"/>
    <w:p>
      <w:pPr>
        <w:spacing w:after="0"/>
        <w:ind w:left="0"/>
        <w:jc w:val="both"/>
      </w:pPr>
      <w:r>
        <w:rPr>
          <w:rFonts w:ascii="Times New Roman"/>
          <w:b w:val="false"/>
          <w:i w:val="false"/>
          <w:color w:val="000000"/>
          <w:sz w:val="28"/>
        </w:rPr>
        <w:t>
      2. в графе 2 формы указывается наименование космической системы дистанционного зондирования Земли Республики Казахстан;</w:t>
      </w:r>
    </w:p>
    <w:bookmarkEnd w:id="161"/>
    <w:bookmarkStart w:name="z265" w:id="162"/>
    <w:p>
      <w:pPr>
        <w:spacing w:after="0"/>
        <w:ind w:left="0"/>
        <w:jc w:val="both"/>
      </w:pPr>
      <w:r>
        <w:rPr>
          <w:rFonts w:ascii="Times New Roman"/>
          <w:b w:val="false"/>
          <w:i w:val="false"/>
          <w:color w:val="000000"/>
          <w:sz w:val="28"/>
        </w:rPr>
        <w:t>
      3. в графе 3 формы указывается производительность космической системы дистанционного зондирования Земли Республики Казахстан (миллион квадратных километров);</w:t>
      </w:r>
    </w:p>
    <w:bookmarkEnd w:id="162"/>
    <w:bookmarkStart w:name="z266" w:id="163"/>
    <w:p>
      <w:pPr>
        <w:spacing w:after="0"/>
        <w:ind w:left="0"/>
        <w:jc w:val="both"/>
      </w:pPr>
      <w:r>
        <w:rPr>
          <w:rFonts w:ascii="Times New Roman"/>
          <w:b w:val="false"/>
          <w:i w:val="false"/>
          <w:color w:val="000000"/>
          <w:sz w:val="28"/>
        </w:rPr>
        <w:t>
      4. в графе 4 указывается количество суток в периоде (год);</w:t>
      </w:r>
    </w:p>
    <w:bookmarkEnd w:id="163"/>
    <w:bookmarkStart w:name="z267" w:id="164"/>
    <w:p>
      <w:pPr>
        <w:spacing w:after="0"/>
        <w:ind w:left="0"/>
        <w:jc w:val="both"/>
      </w:pPr>
      <w:r>
        <w:rPr>
          <w:rFonts w:ascii="Times New Roman"/>
          <w:b w:val="false"/>
          <w:i w:val="false"/>
          <w:color w:val="000000"/>
          <w:sz w:val="28"/>
        </w:rPr>
        <w:t>
      5. в графе 5 формы указывается применяемый коэффициент безотказности космической системы дистанционного зондирования Земли Республики Казахстан (безразмерный);</w:t>
      </w:r>
    </w:p>
    <w:bookmarkEnd w:id="164"/>
    <w:bookmarkStart w:name="z268" w:id="165"/>
    <w:p>
      <w:pPr>
        <w:spacing w:after="0"/>
        <w:ind w:left="0"/>
        <w:jc w:val="both"/>
      </w:pPr>
      <w:r>
        <w:rPr>
          <w:rFonts w:ascii="Times New Roman"/>
          <w:b w:val="false"/>
          <w:i w:val="false"/>
          <w:color w:val="000000"/>
          <w:sz w:val="28"/>
        </w:rPr>
        <w:t>
      6. в графе 6 формы указывается объем произведенной космической съемки в отчетном году (миллион квадратных километров).</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2" w:id="166"/>
    <w:p>
      <w:pPr>
        <w:spacing w:after="0"/>
        <w:ind w:left="0"/>
        <w:jc w:val="left"/>
      </w:pPr>
      <w:r>
        <w:rPr>
          <w:rFonts w:ascii="Times New Roman"/>
          <w:b/>
          <w:i w:val="false"/>
          <w:color w:val="000000"/>
        </w:rPr>
        <w:t xml:space="preserve"> Сведения по 100% охвату отраслей экономики цифровыми платформами космического мониторинга</w:t>
      </w:r>
    </w:p>
    <w:bookmarkEnd w:id="166"/>
    <w:bookmarkStart w:name="z273" w:id="167"/>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167"/>
    <w:bookmarkStart w:name="z274" w:id="1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168"/>
    <w:bookmarkStart w:name="z275" w:id="169"/>
    <w:p>
      <w:pPr>
        <w:spacing w:after="0"/>
        <w:ind w:left="0"/>
        <w:jc w:val="both"/>
      </w:pPr>
      <w:r>
        <w:rPr>
          <w:rFonts w:ascii="Times New Roman"/>
          <w:b w:val="false"/>
          <w:i w:val="false"/>
          <w:color w:val="000000"/>
          <w:sz w:val="28"/>
        </w:rPr>
        <w:t>
      Наименование административной формы: "Сведения по 100% охвату отраслей экономики цифровыми платформами космического мониторинга".</w:t>
      </w:r>
    </w:p>
    <w:bookmarkEnd w:id="169"/>
    <w:bookmarkStart w:name="z276" w:id="1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3-КМ.</w:t>
      </w:r>
    </w:p>
    <w:bookmarkEnd w:id="170"/>
    <w:bookmarkStart w:name="z277" w:id="171"/>
    <w:p>
      <w:pPr>
        <w:spacing w:after="0"/>
        <w:ind w:left="0"/>
        <w:jc w:val="both"/>
      </w:pPr>
      <w:r>
        <w:rPr>
          <w:rFonts w:ascii="Times New Roman"/>
          <w:b w:val="false"/>
          <w:i w:val="false"/>
          <w:color w:val="000000"/>
          <w:sz w:val="28"/>
        </w:rPr>
        <w:t>
      Периодичность: годовая.</w:t>
      </w:r>
    </w:p>
    <w:bookmarkEnd w:id="171"/>
    <w:bookmarkStart w:name="z278" w:id="172"/>
    <w:p>
      <w:pPr>
        <w:spacing w:after="0"/>
        <w:ind w:left="0"/>
        <w:jc w:val="both"/>
      </w:pPr>
      <w:r>
        <w:rPr>
          <w:rFonts w:ascii="Times New Roman"/>
          <w:b w:val="false"/>
          <w:i w:val="false"/>
          <w:color w:val="000000"/>
          <w:sz w:val="28"/>
        </w:rPr>
        <w:t>
      Отчетный период: 202_ год.</w:t>
      </w:r>
    </w:p>
    <w:bookmarkEnd w:id="172"/>
    <w:bookmarkStart w:name="z279" w:id="1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"Национальная компания "Қазақстан Ғарыш Сапары".</w:t>
      </w:r>
    </w:p>
    <w:bookmarkEnd w:id="173"/>
    <w:bookmarkStart w:name="z280" w:id="1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апреля года, следующего за отчетным годом.</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bl>
    <w:bookmarkStart w:name="z281" w:id="175"/>
    <w:p>
      <w:pPr>
        <w:spacing w:after="0"/>
        <w:ind w:left="0"/>
        <w:jc w:val="both"/>
      </w:pPr>
      <w:r>
        <w:rPr>
          <w:rFonts w:ascii="Times New Roman"/>
          <w:b w:val="false"/>
          <w:i w:val="false"/>
          <w:color w:val="000000"/>
          <w:sz w:val="28"/>
        </w:rPr>
        <w:t>
      Метод сбора: на бумажном носителе.</w:t>
      </w:r>
    </w:p>
    <w:bookmarkEnd w:id="175"/>
    <w:bookmarkStart w:name="z282" w:id="176"/>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цифровых платформ космического мониторинга, введенных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платформ космического мониторинга, введенных в эксплуатацию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177"/>
      <w:r>
        <w:rPr>
          <w:rFonts w:ascii="Times New Roman"/>
          <w:b w:val="false"/>
          <w:i w:val="false"/>
          <w:color w:val="000000"/>
          <w:sz w:val="28"/>
        </w:rPr>
        <w:t>
      Наименование _____________________________________________________</w:t>
      </w:r>
    </w:p>
    <w:bookmarkEnd w:id="177"/>
    <w:p>
      <w:pPr>
        <w:spacing w:after="0"/>
        <w:ind w:left="0"/>
        <w:jc w:val="both"/>
      </w:pPr>
      <w:r>
        <w:rPr>
          <w:rFonts w:ascii="Times New Roman"/>
          <w:b w:val="false"/>
          <w:i w:val="false"/>
          <w:color w:val="000000"/>
          <w:sz w:val="28"/>
        </w:rPr>
        <w:t xml:space="preserve">       Адрес 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100% охвату</w:t>
            </w:r>
            <w:r>
              <w:br/>
            </w:r>
            <w:r>
              <w:rPr>
                <w:rFonts w:ascii="Times New Roman"/>
                <w:b w:val="false"/>
                <w:i w:val="false"/>
                <w:color w:val="000000"/>
                <w:sz w:val="20"/>
              </w:rPr>
              <w:t>отраслей экономики цифровыми</w:t>
            </w:r>
            <w:r>
              <w:br/>
            </w:r>
            <w:r>
              <w:rPr>
                <w:rFonts w:ascii="Times New Roman"/>
                <w:b w:val="false"/>
                <w:i w:val="false"/>
                <w:color w:val="000000"/>
                <w:sz w:val="20"/>
              </w:rPr>
              <w:t>платформами космического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мониторинга"</w:t>
            </w:r>
          </w:p>
        </w:tc>
      </w:tr>
    </w:tbl>
    <w:bookmarkStart w:name="z286" w:id="1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100% охвату отраслей экономики цифровыми платформами космического мониторинга" (индекс формы 3-КМ, годовая)</w:t>
      </w:r>
    </w:p>
    <w:bookmarkEnd w:id="178"/>
    <w:bookmarkStart w:name="z287" w:id="179"/>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100% охвату отраслей экономики цифровыми платформами космического мониторинга" (далее – Форма) указывается порядковый номер;</w:t>
      </w:r>
    </w:p>
    <w:bookmarkEnd w:id="179"/>
    <w:bookmarkStart w:name="z288" w:id="180"/>
    <w:p>
      <w:pPr>
        <w:spacing w:after="0"/>
        <w:ind w:left="0"/>
        <w:jc w:val="both"/>
      </w:pPr>
      <w:r>
        <w:rPr>
          <w:rFonts w:ascii="Times New Roman"/>
          <w:b w:val="false"/>
          <w:i w:val="false"/>
          <w:color w:val="000000"/>
          <w:sz w:val="28"/>
        </w:rPr>
        <w:t>
      2. в графе 2 формы указывается название цифровых платформ космического мониторинга, введенных в эксплуатацию;</w:t>
      </w:r>
    </w:p>
    <w:bookmarkEnd w:id="180"/>
    <w:bookmarkStart w:name="z289" w:id="181"/>
    <w:p>
      <w:pPr>
        <w:spacing w:after="0"/>
        <w:ind w:left="0"/>
        <w:jc w:val="both"/>
      </w:pPr>
      <w:r>
        <w:rPr>
          <w:rFonts w:ascii="Times New Roman"/>
          <w:b w:val="false"/>
          <w:i w:val="false"/>
          <w:color w:val="000000"/>
          <w:sz w:val="28"/>
        </w:rPr>
        <w:t>
      3. в графе 3 формы указывается количество цифровых платформ космического мониторинга, введенных в эксплуатацию (единица).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3" w:id="182"/>
    <w:p>
      <w:pPr>
        <w:spacing w:after="0"/>
        <w:ind w:left="0"/>
        <w:jc w:val="left"/>
      </w:pPr>
      <w:r>
        <w:rPr>
          <w:rFonts w:ascii="Times New Roman"/>
          <w:b/>
          <w:i w:val="false"/>
          <w:color w:val="000000"/>
        </w:rPr>
        <w:t xml:space="preserve"> Сведения по увеличению пропускной способности спутниковой системы связи "KazSat"</w:t>
      </w:r>
    </w:p>
    <w:bookmarkEnd w:id="182"/>
    <w:bookmarkStart w:name="z294" w:id="183"/>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183"/>
    <w:bookmarkStart w:name="z295" w:id="1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184"/>
    <w:bookmarkStart w:name="z296" w:id="185"/>
    <w:p>
      <w:pPr>
        <w:spacing w:after="0"/>
        <w:ind w:left="0"/>
        <w:jc w:val="both"/>
      </w:pPr>
      <w:r>
        <w:rPr>
          <w:rFonts w:ascii="Times New Roman"/>
          <w:b w:val="false"/>
          <w:i w:val="false"/>
          <w:color w:val="000000"/>
          <w:sz w:val="28"/>
        </w:rPr>
        <w:t>
      Наименование административной формы: "Сведения по увеличению пропускной способности спутниковой системы связи "KazSat".</w:t>
      </w:r>
    </w:p>
    <w:bookmarkEnd w:id="185"/>
    <w:bookmarkStart w:name="z297" w:id="1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4-ССС.</w:t>
      </w:r>
    </w:p>
    <w:bookmarkEnd w:id="186"/>
    <w:bookmarkStart w:name="z298" w:id="187"/>
    <w:p>
      <w:pPr>
        <w:spacing w:after="0"/>
        <w:ind w:left="0"/>
        <w:jc w:val="both"/>
      </w:pPr>
      <w:r>
        <w:rPr>
          <w:rFonts w:ascii="Times New Roman"/>
          <w:b w:val="false"/>
          <w:i w:val="false"/>
          <w:color w:val="000000"/>
          <w:sz w:val="28"/>
        </w:rPr>
        <w:t>
      Периодичность: годовая.</w:t>
      </w:r>
    </w:p>
    <w:bookmarkEnd w:id="187"/>
    <w:bookmarkStart w:name="z299" w:id="188"/>
    <w:p>
      <w:pPr>
        <w:spacing w:after="0"/>
        <w:ind w:left="0"/>
        <w:jc w:val="both"/>
      </w:pPr>
      <w:r>
        <w:rPr>
          <w:rFonts w:ascii="Times New Roman"/>
          <w:b w:val="false"/>
          <w:i w:val="false"/>
          <w:color w:val="000000"/>
          <w:sz w:val="28"/>
        </w:rPr>
        <w:t>
      Отчетный период: 202_ год.</w:t>
      </w:r>
    </w:p>
    <w:bookmarkEnd w:id="188"/>
    <w:bookmarkStart w:name="z300" w:id="1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"Республиканский центр космической связи".</w:t>
      </w:r>
    </w:p>
    <w:bookmarkEnd w:id="189"/>
    <w:bookmarkStart w:name="z301" w:id="1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апреля года, следующего за отчетным годом.</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bl>
    <w:bookmarkStart w:name="z302" w:id="191"/>
    <w:p>
      <w:pPr>
        <w:spacing w:after="0"/>
        <w:ind w:left="0"/>
        <w:jc w:val="both"/>
      </w:pPr>
      <w:r>
        <w:rPr>
          <w:rFonts w:ascii="Times New Roman"/>
          <w:b w:val="false"/>
          <w:i w:val="false"/>
          <w:color w:val="000000"/>
          <w:sz w:val="28"/>
        </w:rPr>
        <w:t>
      Метод сбора: на бумажном носителе.</w:t>
      </w:r>
    </w:p>
    <w:bookmarkEnd w:id="191"/>
    <w:bookmarkStart w:name="z303" w:id="192"/>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спутниковой системы связи "KazSat" (План) (Гбит/с)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спутниковой системы связи "KazSat" (Факт) (Гбит/с)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4" w:id="193"/>
      <w:r>
        <w:rPr>
          <w:rFonts w:ascii="Times New Roman"/>
          <w:b w:val="false"/>
          <w:i w:val="false"/>
          <w:color w:val="000000"/>
          <w:sz w:val="28"/>
        </w:rPr>
        <w:t>
      Наименование______________________________________________________</w:t>
      </w:r>
    </w:p>
    <w:bookmarkEnd w:id="193"/>
    <w:p>
      <w:pPr>
        <w:spacing w:after="0"/>
        <w:ind w:left="0"/>
        <w:jc w:val="both"/>
      </w:pPr>
      <w:r>
        <w:rPr>
          <w:rFonts w:ascii="Times New Roman"/>
          <w:b w:val="false"/>
          <w:i w:val="false"/>
          <w:color w:val="000000"/>
          <w:sz w:val="28"/>
        </w:rPr>
        <w:t xml:space="preserve">       Адрес_____________________________________________________________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 в области</w:t>
            </w:r>
            <w:r>
              <w:br/>
            </w:r>
            <w:r>
              <w:rPr>
                <w:rFonts w:ascii="Times New Roman"/>
                <w:b w:val="false"/>
                <w:i w:val="false"/>
                <w:color w:val="000000"/>
                <w:sz w:val="20"/>
              </w:rPr>
              <w:t>космической деятельности</w:t>
            </w:r>
            <w:r>
              <w:br/>
            </w:r>
            <w:r>
              <w:rPr>
                <w:rFonts w:ascii="Times New Roman"/>
                <w:b w:val="false"/>
                <w:i w:val="false"/>
                <w:color w:val="000000"/>
                <w:sz w:val="20"/>
              </w:rPr>
              <w:t>"Сведения по увеличению</w:t>
            </w:r>
            <w:r>
              <w:br/>
            </w:r>
            <w:r>
              <w:rPr>
                <w:rFonts w:ascii="Times New Roman"/>
                <w:b w:val="false"/>
                <w:i w:val="false"/>
                <w:color w:val="000000"/>
                <w:sz w:val="20"/>
              </w:rPr>
              <w:t>пропускной способности</w:t>
            </w:r>
            <w:r>
              <w:br/>
            </w:r>
            <w:r>
              <w:rPr>
                <w:rFonts w:ascii="Times New Roman"/>
                <w:b w:val="false"/>
                <w:i w:val="false"/>
                <w:color w:val="000000"/>
                <w:sz w:val="20"/>
              </w:rPr>
              <w:t>спутниковой системы</w:t>
            </w:r>
            <w:r>
              <w:br/>
            </w:r>
            <w:r>
              <w:rPr>
                <w:rFonts w:ascii="Times New Roman"/>
                <w:b w:val="false"/>
                <w:i w:val="false"/>
                <w:color w:val="000000"/>
                <w:sz w:val="20"/>
              </w:rPr>
              <w:t>связи "KazSat"</w:t>
            </w:r>
          </w:p>
        </w:tc>
      </w:tr>
    </w:tbl>
    <w:bookmarkStart w:name="z306" w:id="1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увеличению пропускной способности спутниковой системы связи "KazSat" (индекс формы 4-ССС, годовая)</w:t>
      </w:r>
    </w:p>
    <w:bookmarkEnd w:id="194"/>
    <w:bookmarkStart w:name="z307" w:id="195"/>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увеличению пропускной способности спутниковой системы связи "KazSat" (далее – Форма) указывается порядковый номер;</w:t>
      </w:r>
    </w:p>
    <w:bookmarkEnd w:id="195"/>
    <w:bookmarkStart w:name="z308" w:id="196"/>
    <w:p>
      <w:pPr>
        <w:spacing w:after="0"/>
        <w:ind w:left="0"/>
        <w:jc w:val="both"/>
      </w:pPr>
      <w:r>
        <w:rPr>
          <w:rFonts w:ascii="Times New Roman"/>
          <w:b w:val="false"/>
          <w:i w:val="false"/>
          <w:color w:val="000000"/>
          <w:sz w:val="28"/>
        </w:rPr>
        <w:t>
      2. в графе 2 формы указывается пропускная способность спутниковой системы связи "KazSat" (План) (Гбит/с);</w:t>
      </w:r>
    </w:p>
    <w:bookmarkEnd w:id="196"/>
    <w:bookmarkStart w:name="z309" w:id="197"/>
    <w:p>
      <w:pPr>
        <w:spacing w:after="0"/>
        <w:ind w:left="0"/>
        <w:jc w:val="both"/>
      </w:pPr>
      <w:r>
        <w:rPr>
          <w:rFonts w:ascii="Times New Roman"/>
          <w:b w:val="false"/>
          <w:i w:val="false"/>
          <w:color w:val="000000"/>
          <w:sz w:val="28"/>
        </w:rPr>
        <w:t>
      3. в графе 3 формы указывается пропускная способность спутниковой системы связи "KazSat" (Факт) (Гбит/с).</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3" w:id="198"/>
    <w:p>
      <w:pPr>
        <w:spacing w:after="0"/>
        <w:ind w:left="0"/>
        <w:jc w:val="left"/>
      </w:pPr>
      <w:r>
        <w:rPr>
          <w:rFonts w:ascii="Times New Roman"/>
          <w:b/>
          <w:i w:val="false"/>
          <w:color w:val="000000"/>
        </w:rPr>
        <w:t xml:space="preserve"> Сведения по росту объема производства космической техники и технологий (накопительный)</w:t>
      </w:r>
    </w:p>
    <w:bookmarkEnd w:id="198"/>
    <w:bookmarkStart w:name="z314" w:id="199"/>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199"/>
    <w:bookmarkStart w:name="z315" w:id="2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200"/>
    <w:bookmarkStart w:name="z316" w:id="201"/>
    <w:p>
      <w:pPr>
        <w:spacing w:after="0"/>
        <w:ind w:left="0"/>
        <w:jc w:val="both"/>
      </w:pPr>
      <w:r>
        <w:rPr>
          <w:rFonts w:ascii="Times New Roman"/>
          <w:b w:val="false"/>
          <w:i w:val="false"/>
          <w:color w:val="000000"/>
          <w:sz w:val="28"/>
        </w:rPr>
        <w:t>
      Наименование административной формы: "Сведения по росту объема производства космической техники и технологий (накопительный)".</w:t>
      </w:r>
    </w:p>
    <w:bookmarkEnd w:id="201"/>
    <w:bookmarkStart w:name="z317" w:id="2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5-КТТ.</w:t>
      </w:r>
    </w:p>
    <w:bookmarkEnd w:id="202"/>
    <w:bookmarkStart w:name="z318" w:id="203"/>
    <w:p>
      <w:pPr>
        <w:spacing w:after="0"/>
        <w:ind w:left="0"/>
        <w:jc w:val="both"/>
      </w:pPr>
      <w:r>
        <w:rPr>
          <w:rFonts w:ascii="Times New Roman"/>
          <w:b w:val="false"/>
          <w:i w:val="false"/>
          <w:color w:val="000000"/>
          <w:sz w:val="28"/>
        </w:rPr>
        <w:t>
      Периодичность: годовая.</w:t>
      </w:r>
    </w:p>
    <w:bookmarkEnd w:id="203"/>
    <w:bookmarkStart w:name="z319" w:id="204"/>
    <w:p>
      <w:pPr>
        <w:spacing w:after="0"/>
        <w:ind w:left="0"/>
        <w:jc w:val="both"/>
      </w:pPr>
      <w:r>
        <w:rPr>
          <w:rFonts w:ascii="Times New Roman"/>
          <w:b w:val="false"/>
          <w:i w:val="false"/>
          <w:color w:val="000000"/>
          <w:sz w:val="28"/>
        </w:rPr>
        <w:t>
      Отчетный период: 20__ год.</w:t>
      </w:r>
    </w:p>
    <w:bookmarkEnd w:id="204"/>
    <w:bookmarkStart w:name="z320" w:id="2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товарищество с ограниченной ответственностью "Ghalam".</w:t>
      </w:r>
    </w:p>
    <w:bookmarkEnd w:id="205"/>
    <w:bookmarkStart w:name="z321" w:id="2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апреля года, следующего за отчетным периодом.</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07"/>
    <w:p>
      <w:pPr>
        <w:spacing w:after="0"/>
        <w:ind w:left="0"/>
        <w:jc w:val="both"/>
      </w:pPr>
      <w:r>
        <w:rPr>
          <w:rFonts w:ascii="Times New Roman"/>
          <w:b w:val="false"/>
          <w:i w:val="false"/>
          <w:color w:val="000000"/>
          <w:sz w:val="28"/>
        </w:rPr>
        <w:t>
      Метод сбора: на бумажном носителе.</w:t>
      </w:r>
    </w:p>
    <w:bookmarkEnd w:id="207"/>
    <w:bookmarkStart w:name="z323" w:id="208"/>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9"/>
          <w:p>
            <w:pPr>
              <w:spacing w:after="20"/>
              <w:ind w:left="20"/>
              <w:jc w:val="both"/>
            </w:pPr>
            <w:r>
              <w:rPr>
                <w:rFonts w:ascii="Times New Roman"/>
                <w:b w:val="false"/>
                <w:i w:val="false"/>
                <w:color w:val="000000"/>
                <w:sz w:val="20"/>
              </w:rPr>
              <w:t>
Стоимость проекта</w:t>
            </w:r>
          </w:p>
          <w:bookmarkEnd w:id="209"/>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 проекта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реализации проекта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210"/>
      <w:r>
        <w:rPr>
          <w:rFonts w:ascii="Times New Roman"/>
          <w:b w:val="false"/>
          <w:i w:val="false"/>
          <w:color w:val="000000"/>
          <w:sz w:val="28"/>
        </w:rPr>
        <w:t>
      Наименование _____________________________________________________</w:t>
      </w:r>
    </w:p>
    <w:bookmarkEnd w:id="210"/>
    <w:p>
      <w:pPr>
        <w:spacing w:after="0"/>
        <w:ind w:left="0"/>
        <w:jc w:val="both"/>
      </w:pPr>
      <w:r>
        <w:rPr>
          <w:rFonts w:ascii="Times New Roman"/>
          <w:b w:val="false"/>
          <w:i w:val="false"/>
          <w:color w:val="000000"/>
          <w:sz w:val="28"/>
        </w:rPr>
        <w:t xml:space="preserve">       Адрес_____________________________________________________________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росту объема</w:t>
            </w:r>
            <w:r>
              <w:br/>
            </w:r>
            <w:r>
              <w:rPr>
                <w:rFonts w:ascii="Times New Roman"/>
                <w:b w:val="false"/>
                <w:i w:val="false"/>
                <w:color w:val="000000"/>
                <w:sz w:val="20"/>
              </w:rPr>
              <w:t>производства космической</w:t>
            </w:r>
            <w:r>
              <w:br/>
            </w:r>
            <w:r>
              <w:rPr>
                <w:rFonts w:ascii="Times New Roman"/>
                <w:b w:val="false"/>
                <w:i w:val="false"/>
                <w:color w:val="000000"/>
                <w:sz w:val="20"/>
              </w:rPr>
              <w:t>техники и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(накопительный)"</w:t>
            </w:r>
          </w:p>
        </w:tc>
      </w:tr>
    </w:tbl>
    <w:bookmarkStart w:name="z328" w:id="2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росту объема производства космической техники и технологий (накопительный)" (индекс формы 5-КТТ, годовая)</w:t>
      </w:r>
    </w:p>
    <w:bookmarkEnd w:id="211"/>
    <w:bookmarkStart w:name="z329" w:id="212"/>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росту объема производства космической техники и технологий (накопительный)" (далее – Форма) указывается порядковый номер;</w:t>
      </w:r>
    </w:p>
    <w:bookmarkEnd w:id="212"/>
    <w:bookmarkStart w:name="z330" w:id="213"/>
    <w:p>
      <w:pPr>
        <w:spacing w:after="0"/>
        <w:ind w:left="0"/>
        <w:jc w:val="both"/>
      </w:pPr>
      <w:r>
        <w:rPr>
          <w:rFonts w:ascii="Times New Roman"/>
          <w:b w:val="false"/>
          <w:i w:val="false"/>
          <w:color w:val="000000"/>
          <w:sz w:val="28"/>
        </w:rPr>
        <w:t>
      2. в графе 2 формы указывается название реализуемого проекта;</w:t>
      </w:r>
    </w:p>
    <w:bookmarkEnd w:id="213"/>
    <w:bookmarkStart w:name="z331" w:id="214"/>
    <w:p>
      <w:pPr>
        <w:spacing w:after="0"/>
        <w:ind w:left="0"/>
        <w:jc w:val="both"/>
      </w:pPr>
      <w:r>
        <w:rPr>
          <w:rFonts w:ascii="Times New Roman"/>
          <w:b w:val="false"/>
          <w:i w:val="false"/>
          <w:color w:val="000000"/>
          <w:sz w:val="28"/>
        </w:rPr>
        <w:t>
      3. в графе 3 формы указывается период реализации проекта (годы);</w:t>
      </w:r>
    </w:p>
    <w:bookmarkEnd w:id="214"/>
    <w:bookmarkStart w:name="z332" w:id="215"/>
    <w:p>
      <w:pPr>
        <w:spacing w:after="0"/>
        <w:ind w:left="0"/>
        <w:jc w:val="both"/>
      </w:pPr>
      <w:r>
        <w:rPr>
          <w:rFonts w:ascii="Times New Roman"/>
          <w:b w:val="false"/>
          <w:i w:val="false"/>
          <w:color w:val="000000"/>
          <w:sz w:val="28"/>
        </w:rPr>
        <w:t>
      4. в графе 4 формы указывается стоимость проекта (тысяч теңге);</w:t>
      </w:r>
    </w:p>
    <w:bookmarkEnd w:id="215"/>
    <w:bookmarkStart w:name="z333" w:id="216"/>
    <w:p>
      <w:pPr>
        <w:spacing w:after="0"/>
        <w:ind w:left="0"/>
        <w:jc w:val="both"/>
      </w:pPr>
      <w:r>
        <w:rPr>
          <w:rFonts w:ascii="Times New Roman"/>
          <w:b w:val="false"/>
          <w:i w:val="false"/>
          <w:color w:val="000000"/>
          <w:sz w:val="28"/>
        </w:rPr>
        <w:t>
      5. в графе 5 формы указывается статус реализации проекта (%);</w:t>
      </w:r>
    </w:p>
    <w:bookmarkEnd w:id="216"/>
    <w:bookmarkStart w:name="z334" w:id="217"/>
    <w:p>
      <w:pPr>
        <w:spacing w:after="0"/>
        <w:ind w:left="0"/>
        <w:jc w:val="both"/>
      </w:pPr>
      <w:r>
        <w:rPr>
          <w:rFonts w:ascii="Times New Roman"/>
          <w:b w:val="false"/>
          <w:i w:val="false"/>
          <w:color w:val="000000"/>
          <w:sz w:val="28"/>
        </w:rPr>
        <w:t>
      6. в графе 6 формы указывается информация о ходе реализации проекта.</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8" w:id="218"/>
    <w:p>
      <w:pPr>
        <w:spacing w:after="0"/>
        <w:ind w:left="0"/>
        <w:jc w:val="left"/>
      </w:pPr>
      <w:r>
        <w:rPr>
          <w:rFonts w:ascii="Times New Roman"/>
          <w:b/>
          <w:i w:val="false"/>
          <w:color w:val="000000"/>
        </w:rPr>
        <w:t xml:space="preserve"> Сведения по уровню завершенности проекта по созданию ракеты-носителя сверхлегкого класса</w:t>
      </w:r>
    </w:p>
    <w:bookmarkEnd w:id="218"/>
    <w:bookmarkStart w:name="z339" w:id="219"/>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219"/>
    <w:bookmarkStart w:name="z340" w:id="2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220"/>
    <w:bookmarkStart w:name="z341" w:id="221"/>
    <w:p>
      <w:pPr>
        <w:spacing w:after="0"/>
        <w:ind w:left="0"/>
        <w:jc w:val="both"/>
      </w:pPr>
      <w:r>
        <w:rPr>
          <w:rFonts w:ascii="Times New Roman"/>
          <w:b w:val="false"/>
          <w:i w:val="false"/>
          <w:color w:val="000000"/>
          <w:sz w:val="28"/>
        </w:rPr>
        <w:t>
      Наименование административной формы: "Сведения по уровню завершенности проекта по созданию ракеты-носителя сверхлегкого класса".</w:t>
      </w:r>
    </w:p>
    <w:bookmarkEnd w:id="221"/>
    <w:bookmarkStart w:name="z342" w:id="2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6-РН СЛК.</w:t>
      </w:r>
    </w:p>
    <w:bookmarkEnd w:id="222"/>
    <w:bookmarkStart w:name="z343" w:id="223"/>
    <w:p>
      <w:pPr>
        <w:spacing w:after="0"/>
        <w:ind w:left="0"/>
        <w:jc w:val="both"/>
      </w:pPr>
      <w:r>
        <w:rPr>
          <w:rFonts w:ascii="Times New Roman"/>
          <w:b w:val="false"/>
          <w:i w:val="false"/>
          <w:color w:val="000000"/>
          <w:sz w:val="28"/>
        </w:rPr>
        <w:t>
      Периодичность: годовая.</w:t>
      </w:r>
    </w:p>
    <w:bookmarkEnd w:id="223"/>
    <w:bookmarkStart w:name="z344" w:id="224"/>
    <w:p>
      <w:pPr>
        <w:spacing w:after="0"/>
        <w:ind w:left="0"/>
        <w:jc w:val="both"/>
      </w:pPr>
      <w:r>
        <w:rPr>
          <w:rFonts w:ascii="Times New Roman"/>
          <w:b w:val="false"/>
          <w:i w:val="false"/>
          <w:color w:val="000000"/>
          <w:sz w:val="28"/>
        </w:rPr>
        <w:t>
      Отчетный период: 202_ год.</w:t>
      </w:r>
    </w:p>
    <w:bookmarkEnd w:id="224"/>
    <w:bookmarkStart w:name="z345" w:id="2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"Национальный центр космических исследований и технологий".</w:t>
      </w:r>
    </w:p>
    <w:bookmarkEnd w:id="225"/>
    <w:bookmarkStart w:name="z346" w:id="2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апреля года, следующего за отчетным годом.</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27"/>
    <w:p>
      <w:pPr>
        <w:spacing w:after="0"/>
        <w:ind w:left="0"/>
        <w:jc w:val="both"/>
      </w:pPr>
      <w:r>
        <w:rPr>
          <w:rFonts w:ascii="Times New Roman"/>
          <w:b w:val="false"/>
          <w:i w:val="false"/>
          <w:color w:val="000000"/>
          <w:sz w:val="28"/>
        </w:rPr>
        <w:t>
      Метод сбора: на бумажном носителе.</w:t>
      </w:r>
    </w:p>
    <w:bookmarkEnd w:id="227"/>
    <w:bookmarkStart w:name="z348" w:id="228"/>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технологий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технологий в рамках проекта по созданию ракеты-носителя сверхлегкого класса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229"/>
      <w:r>
        <w:rPr>
          <w:rFonts w:ascii="Times New Roman"/>
          <w:b w:val="false"/>
          <w:i w:val="false"/>
          <w:color w:val="000000"/>
          <w:sz w:val="28"/>
        </w:rPr>
        <w:t>
      Наименование _____________________________________________________</w:t>
      </w:r>
    </w:p>
    <w:bookmarkEnd w:id="229"/>
    <w:p>
      <w:pPr>
        <w:spacing w:after="0"/>
        <w:ind w:left="0"/>
        <w:jc w:val="both"/>
      </w:pPr>
      <w:r>
        <w:rPr>
          <w:rFonts w:ascii="Times New Roman"/>
          <w:b w:val="false"/>
          <w:i w:val="false"/>
          <w:color w:val="000000"/>
          <w:sz w:val="28"/>
        </w:rPr>
        <w:t xml:space="preserve">       Адрес_____________________________________________________________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уровню</w:t>
            </w:r>
            <w:r>
              <w:br/>
            </w:r>
            <w:r>
              <w:rPr>
                <w:rFonts w:ascii="Times New Roman"/>
                <w:b w:val="false"/>
                <w:i w:val="false"/>
                <w:color w:val="000000"/>
                <w:sz w:val="20"/>
              </w:rPr>
              <w:t>завершенности проекта</w:t>
            </w:r>
            <w:r>
              <w:br/>
            </w:r>
            <w:r>
              <w:rPr>
                <w:rFonts w:ascii="Times New Roman"/>
                <w:b w:val="false"/>
                <w:i w:val="false"/>
                <w:color w:val="000000"/>
                <w:sz w:val="20"/>
              </w:rPr>
              <w:t>по созданию ракеты-носителя</w:t>
            </w:r>
            <w:r>
              <w:br/>
            </w:r>
            <w:r>
              <w:rPr>
                <w:rFonts w:ascii="Times New Roman"/>
                <w:b w:val="false"/>
                <w:i w:val="false"/>
                <w:color w:val="000000"/>
                <w:sz w:val="20"/>
              </w:rPr>
              <w:t>сверхлегкого класса"</w:t>
            </w:r>
          </w:p>
        </w:tc>
      </w:tr>
    </w:tbl>
    <w:bookmarkStart w:name="z351" w:id="2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проекта по созданию ракеты-носителя сверхлегкого класса" (индекс формы 6-РН СЛК, годовая)</w:t>
      </w:r>
    </w:p>
    <w:bookmarkEnd w:id="230"/>
    <w:bookmarkStart w:name="z352" w:id="231"/>
    <w:p>
      <w:pPr>
        <w:spacing w:after="0"/>
        <w:ind w:left="0"/>
        <w:jc w:val="both"/>
      </w:pPr>
      <w:r>
        <w:rPr>
          <w:rFonts w:ascii="Times New Roman"/>
          <w:b w:val="false"/>
          <w:i w:val="false"/>
          <w:color w:val="000000"/>
          <w:sz w:val="28"/>
        </w:rPr>
        <w:t>
      1. в графе 1формы, предназначенной для сбора административных данных на безвозмездной основе в области космической деятельности "Сведения по уровню завершенности проекта по созданию ракеты-носителя сверхлегкого класса" (далее – Форма) указывается порядковый номер;</w:t>
      </w:r>
    </w:p>
    <w:bookmarkEnd w:id="231"/>
    <w:bookmarkStart w:name="z353" w:id="232"/>
    <w:p>
      <w:pPr>
        <w:spacing w:after="0"/>
        <w:ind w:left="0"/>
        <w:jc w:val="both"/>
      </w:pPr>
      <w:r>
        <w:rPr>
          <w:rFonts w:ascii="Times New Roman"/>
          <w:b w:val="false"/>
          <w:i w:val="false"/>
          <w:color w:val="000000"/>
          <w:sz w:val="28"/>
        </w:rPr>
        <w:t>
      2. в графе 2 формы указывается уровень готовности технологий (%);</w:t>
      </w:r>
    </w:p>
    <w:bookmarkEnd w:id="232"/>
    <w:bookmarkStart w:name="z354" w:id="233"/>
    <w:p>
      <w:pPr>
        <w:spacing w:after="0"/>
        <w:ind w:left="0"/>
        <w:jc w:val="both"/>
      </w:pPr>
      <w:r>
        <w:rPr>
          <w:rFonts w:ascii="Times New Roman"/>
          <w:b w:val="false"/>
          <w:i w:val="false"/>
          <w:color w:val="000000"/>
          <w:sz w:val="28"/>
        </w:rPr>
        <w:t>
      3. в графе 3 формы указывается количество разработанных технологий в рамках проекта по созданию ракеты-носителя сверхлегкого класса (единица).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8" w:id="234"/>
    <w:p>
      <w:pPr>
        <w:spacing w:after="0"/>
        <w:ind w:left="0"/>
        <w:jc w:val="left"/>
      </w:pPr>
      <w:r>
        <w:rPr>
          <w:rFonts w:ascii="Times New Roman"/>
          <w:b/>
          <w:i w:val="false"/>
          <w:color w:val="000000"/>
        </w:rPr>
        <w:t xml:space="preserve"> Сведения по доле опытно-конструкторских работ в общем объеме научно-исследовательских и опытно-конструкторских работ</w:t>
      </w:r>
    </w:p>
    <w:bookmarkEnd w:id="234"/>
    <w:bookmarkStart w:name="z359" w:id="235"/>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235"/>
    <w:bookmarkStart w:name="z360" w:id="2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236"/>
    <w:bookmarkStart w:name="z361" w:id="237"/>
    <w:p>
      <w:pPr>
        <w:spacing w:after="0"/>
        <w:ind w:left="0"/>
        <w:jc w:val="both"/>
      </w:pPr>
      <w:r>
        <w:rPr>
          <w:rFonts w:ascii="Times New Roman"/>
          <w:b w:val="false"/>
          <w:i w:val="false"/>
          <w:color w:val="000000"/>
          <w:sz w:val="28"/>
        </w:rPr>
        <w:t>
      Наименование административной формы: "Сведения по доле опытно-конструкторских работ в общем объеме научно-исследовательских и опытно-конструкторских работ".</w:t>
      </w:r>
    </w:p>
    <w:bookmarkEnd w:id="237"/>
    <w:bookmarkStart w:name="z362" w:id="2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7-ОКР.</w:t>
      </w:r>
    </w:p>
    <w:bookmarkEnd w:id="238"/>
    <w:bookmarkStart w:name="z363" w:id="239"/>
    <w:p>
      <w:pPr>
        <w:spacing w:after="0"/>
        <w:ind w:left="0"/>
        <w:jc w:val="both"/>
      </w:pPr>
      <w:r>
        <w:rPr>
          <w:rFonts w:ascii="Times New Roman"/>
          <w:b w:val="false"/>
          <w:i w:val="false"/>
          <w:color w:val="000000"/>
          <w:sz w:val="28"/>
        </w:rPr>
        <w:t>
      Периодичность: годовая.</w:t>
      </w:r>
    </w:p>
    <w:bookmarkEnd w:id="239"/>
    <w:bookmarkStart w:name="z364" w:id="240"/>
    <w:p>
      <w:pPr>
        <w:spacing w:after="0"/>
        <w:ind w:left="0"/>
        <w:jc w:val="both"/>
      </w:pPr>
      <w:r>
        <w:rPr>
          <w:rFonts w:ascii="Times New Roman"/>
          <w:b w:val="false"/>
          <w:i w:val="false"/>
          <w:color w:val="000000"/>
          <w:sz w:val="28"/>
        </w:rPr>
        <w:t>
      Отчетный период: 202_ год.</w:t>
      </w:r>
    </w:p>
    <w:bookmarkEnd w:id="240"/>
    <w:bookmarkStart w:name="z365" w:id="2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"Национальный центр космических исследований и технологий", товарищество с ограниченной ответственностью "Ghalam", товарищество с ограниченной ответственностью "Астрофизический институт им. В.Г. Фесенкова".</w:t>
      </w:r>
    </w:p>
    <w:bookmarkEnd w:id="241"/>
    <w:bookmarkStart w:name="z366" w:id="2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43"/>
    <w:p>
      <w:pPr>
        <w:spacing w:after="0"/>
        <w:ind w:left="0"/>
        <w:jc w:val="both"/>
      </w:pPr>
      <w:r>
        <w:rPr>
          <w:rFonts w:ascii="Times New Roman"/>
          <w:b w:val="false"/>
          <w:i w:val="false"/>
          <w:color w:val="000000"/>
          <w:sz w:val="28"/>
        </w:rPr>
        <w:t>
      Метод сбора: на бумажном носителе.</w:t>
      </w:r>
    </w:p>
    <w:bookmarkEnd w:id="243"/>
    <w:bookmarkStart w:name="z368" w:id="244"/>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опытно-конструкторских работ трехлетней программы за отчетный год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научно-исследовательских и опытно-конструкторских работ трехлетней программы за отчетный год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опытно-конструкторских работ в общем объеме научно-исследовательских и опытно-конструкторских работ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245"/>
      <w:r>
        <w:rPr>
          <w:rFonts w:ascii="Times New Roman"/>
          <w:b w:val="false"/>
          <w:i w:val="false"/>
          <w:color w:val="000000"/>
          <w:sz w:val="28"/>
        </w:rPr>
        <w:t>
      Наименование ________________________________________________________</w:t>
      </w:r>
    </w:p>
    <w:bookmarkEnd w:id="245"/>
    <w:p>
      <w:pPr>
        <w:spacing w:after="0"/>
        <w:ind w:left="0"/>
        <w:jc w:val="both"/>
      </w:pPr>
      <w:r>
        <w:rPr>
          <w:rFonts w:ascii="Times New Roman"/>
          <w:b w:val="false"/>
          <w:i w:val="false"/>
          <w:color w:val="000000"/>
          <w:sz w:val="28"/>
        </w:rPr>
        <w:t xml:space="preserve">       Адрес________________________________________________________________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доле</w:t>
            </w:r>
            <w:r>
              <w:br/>
            </w:r>
            <w:r>
              <w:rPr>
                <w:rFonts w:ascii="Times New Roman"/>
                <w:b w:val="false"/>
                <w:i w:val="false"/>
                <w:color w:val="000000"/>
                <w:sz w:val="20"/>
              </w:rPr>
              <w:t>опытно-конструкторских</w:t>
            </w:r>
            <w:r>
              <w:br/>
            </w:r>
            <w:r>
              <w:rPr>
                <w:rFonts w:ascii="Times New Roman"/>
                <w:b w:val="false"/>
                <w:i w:val="false"/>
                <w:color w:val="000000"/>
                <w:sz w:val="20"/>
              </w:rPr>
              <w:t>работ в общем объеме</w:t>
            </w:r>
            <w:r>
              <w:br/>
            </w:r>
            <w:r>
              <w:rPr>
                <w:rFonts w:ascii="Times New Roman"/>
                <w:b w:val="false"/>
                <w:i w:val="false"/>
                <w:color w:val="000000"/>
                <w:sz w:val="20"/>
              </w:rPr>
              <w:t>научно-исследовательских</w:t>
            </w:r>
            <w:r>
              <w:br/>
            </w:r>
            <w:r>
              <w:rPr>
                <w:rFonts w:ascii="Times New Roman"/>
                <w:b w:val="false"/>
                <w:i w:val="false"/>
                <w:color w:val="000000"/>
                <w:sz w:val="20"/>
              </w:rPr>
              <w:t>и опытно-конструкторских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w:t>
            </w:r>
          </w:p>
        </w:tc>
      </w:tr>
    </w:tbl>
    <w:bookmarkStart w:name="z372" w:id="2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доле опытно-конструкторских работ в общем объеме научно-исследовательских и опытно-конструкторских работ" (индекс формы 7-ОКР, годовая)</w:t>
      </w:r>
    </w:p>
    <w:bookmarkEnd w:id="246"/>
    <w:bookmarkStart w:name="z373" w:id="247"/>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доле опытно-конструкторских работ в общем объеме научно-исследовательских и опытно-конструкторских работ" (далее – Форма) указывается порядковый номер;</w:t>
      </w:r>
    </w:p>
    <w:bookmarkEnd w:id="247"/>
    <w:bookmarkStart w:name="z374" w:id="248"/>
    <w:p>
      <w:pPr>
        <w:spacing w:after="0"/>
        <w:ind w:left="0"/>
        <w:jc w:val="both"/>
      </w:pPr>
      <w:r>
        <w:rPr>
          <w:rFonts w:ascii="Times New Roman"/>
          <w:b w:val="false"/>
          <w:i w:val="false"/>
          <w:color w:val="000000"/>
          <w:sz w:val="28"/>
        </w:rPr>
        <w:t>
      2. в графе 2 формы указывается количество опытно-конструкторских работ трехлетней программы за отчетный год (единица);</w:t>
      </w:r>
    </w:p>
    <w:bookmarkEnd w:id="248"/>
    <w:bookmarkStart w:name="z375" w:id="249"/>
    <w:p>
      <w:pPr>
        <w:spacing w:after="0"/>
        <w:ind w:left="0"/>
        <w:jc w:val="both"/>
      </w:pPr>
      <w:r>
        <w:rPr>
          <w:rFonts w:ascii="Times New Roman"/>
          <w:b w:val="false"/>
          <w:i w:val="false"/>
          <w:color w:val="000000"/>
          <w:sz w:val="28"/>
        </w:rPr>
        <w:t>
      3. в графе 3 формы указывается количество научно-исследовательских и опытно-конструкторских работ трехлетней программы за отчетный год (единица);</w:t>
      </w:r>
    </w:p>
    <w:bookmarkEnd w:id="249"/>
    <w:bookmarkStart w:name="z376" w:id="250"/>
    <w:p>
      <w:pPr>
        <w:spacing w:after="0"/>
        <w:ind w:left="0"/>
        <w:jc w:val="both"/>
      </w:pPr>
      <w:r>
        <w:rPr>
          <w:rFonts w:ascii="Times New Roman"/>
          <w:b w:val="false"/>
          <w:i w:val="false"/>
          <w:color w:val="000000"/>
          <w:sz w:val="28"/>
        </w:rPr>
        <w:t>
      4. в графе 4 формы указывается доля опытно-конструкторских работ в общем объеме научно-исследовательских и опытно-конструкторских работ (%).</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0" w:id="251"/>
    <w:p>
      <w:pPr>
        <w:spacing w:after="0"/>
        <w:ind w:left="0"/>
        <w:jc w:val="left"/>
      </w:pPr>
      <w:r>
        <w:rPr>
          <w:rFonts w:ascii="Times New Roman"/>
          <w:b/>
          <w:i w:val="false"/>
          <w:color w:val="000000"/>
        </w:rPr>
        <w:t xml:space="preserve"> 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w:t>
      </w:r>
    </w:p>
    <w:bookmarkEnd w:id="251"/>
    <w:bookmarkStart w:name="z381" w:id="252"/>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252"/>
    <w:bookmarkStart w:name="z382" w:id="2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253"/>
    <w:bookmarkStart w:name="z383" w:id="254"/>
    <w:p>
      <w:pPr>
        <w:spacing w:after="0"/>
        <w:ind w:left="0"/>
        <w:jc w:val="both"/>
      </w:pPr>
      <w:r>
        <w:rPr>
          <w:rFonts w:ascii="Times New Roman"/>
          <w:b w:val="false"/>
          <w:i w:val="false"/>
          <w:color w:val="000000"/>
          <w:sz w:val="28"/>
        </w:rPr>
        <w:t>
      Наименование административной формы: "Сведения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w:t>
      </w:r>
    </w:p>
    <w:bookmarkEnd w:id="254"/>
    <w:bookmarkStart w:name="z384" w:id="2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8-ИПД.</w:t>
      </w:r>
    </w:p>
    <w:bookmarkEnd w:id="255"/>
    <w:bookmarkStart w:name="z385" w:id="256"/>
    <w:p>
      <w:pPr>
        <w:spacing w:after="0"/>
        <w:ind w:left="0"/>
        <w:jc w:val="both"/>
      </w:pPr>
      <w:r>
        <w:rPr>
          <w:rFonts w:ascii="Times New Roman"/>
          <w:b w:val="false"/>
          <w:i w:val="false"/>
          <w:color w:val="000000"/>
          <w:sz w:val="28"/>
        </w:rPr>
        <w:t>
      Периодичность: годовая.</w:t>
      </w:r>
    </w:p>
    <w:bookmarkEnd w:id="256"/>
    <w:bookmarkStart w:name="z386" w:id="257"/>
    <w:p>
      <w:pPr>
        <w:spacing w:after="0"/>
        <w:ind w:left="0"/>
        <w:jc w:val="both"/>
      </w:pPr>
      <w:r>
        <w:rPr>
          <w:rFonts w:ascii="Times New Roman"/>
          <w:b w:val="false"/>
          <w:i w:val="false"/>
          <w:color w:val="000000"/>
          <w:sz w:val="28"/>
        </w:rPr>
        <w:t>
      Отчетный период: 202_ год.</w:t>
      </w:r>
    </w:p>
    <w:bookmarkEnd w:id="257"/>
    <w:bookmarkStart w:name="z387" w:id="2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"Национальная компания "Қазақстан Ғарыш Сапары".</w:t>
      </w:r>
    </w:p>
    <w:bookmarkEnd w:id="258"/>
    <w:bookmarkStart w:name="z388" w:id="2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260"/>
    <w:p>
      <w:pPr>
        <w:spacing w:after="0"/>
        <w:ind w:left="0"/>
        <w:jc w:val="both"/>
      </w:pPr>
      <w:r>
        <w:rPr>
          <w:rFonts w:ascii="Times New Roman"/>
          <w:b w:val="false"/>
          <w:i w:val="false"/>
          <w:color w:val="000000"/>
          <w:sz w:val="28"/>
        </w:rPr>
        <w:t>
      Метод сбора: на бумажном носителе.</w:t>
      </w:r>
    </w:p>
    <w:bookmarkEnd w:id="260"/>
    <w:bookmarkStart w:name="z390" w:id="261"/>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переданных государственным органам данных с космических аппаратов дистанционного зондирования Земли с 2018 до отчетного периода (тысяч квадратных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сырых космических снимков, переданных государственным органам за отчетный год (тысяч квадратных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космических снимков, реализованный в рамках космического мониторинга за отчетный год с уровнем обработки L-3, L-5, в том числе с зарубежных космических аппаратов (Maxar, Planet) для решения задач государственных органов (тысяч квадратных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2"/>
          <w:p>
            <w:pPr>
              <w:spacing w:after="20"/>
              <w:ind w:left="20"/>
              <w:jc w:val="both"/>
            </w:pPr>
            <w:r>
              <w:rPr>
                <w:rFonts w:ascii="Times New Roman"/>
                <w:b w:val="false"/>
                <w:i w:val="false"/>
                <w:color w:val="000000"/>
                <w:sz w:val="20"/>
              </w:rPr>
              <w:t>
Объем инфраструктуры пространственных данных за отчетный период для решения задач государственных органов</w:t>
            </w:r>
          </w:p>
          <w:bookmarkEnd w:id="262"/>
          <w:p>
            <w:pPr>
              <w:spacing w:after="20"/>
              <w:ind w:left="20"/>
              <w:jc w:val="both"/>
            </w:pPr>
            <w:r>
              <w:rPr>
                <w:rFonts w:ascii="Times New Roman"/>
                <w:b w:val="false"/>
                <w:i w:val="false"/>
                <w:color w:val="000000"/>
                <w:sz w:val="20"/>
              </w:rPr>
              <w:t>
(тысяч квадратных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 (тысяч квадратных километров)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 w:id="263"/>
      <w:r>
        <w:rPr>
          <w:rFonts w:ascii="Times New Roman"/>
          <w:b w:val="false"/>
          <w:i w:val="false"/>
          <w:color w:val="000000"/>
          <w:sz w:val="28"/>
        </w:rPr>
        <w:t>
      Наименование _______________________________________________________</w:t>
      </w:r>
    </w:p>
    <w:bookmarkEnd w:id="263"/>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объему услуг</w:t>
            </w:r>
            <w:r>
              <w:br/>
            </w:r>
            <w:r>
              <w:rPr>
                <w:rFonts w:ascii="Times New Roman"/>
                <w:b w:val="false"/>
                <w:i w:val="false"/>
                <w:color w:val="000000"/>
                <w:sz w:val="20"/>
              </w:rPr>
              <w:t>по предоставлению космических</w:t>
            </w:r>
            <w:r>
              <w:br/>
            </w:r>
            <w:r>
              <w:rPr>
                <w:rFonts w:ascii="Times New Roman"/>
                <w:b w:val="false"/>
                <w:i w:val="false"/>
                <w:color w:val="000000"/>
                <w:sz w:val="20"/>
              </w:rPr>
              <w:t>снимков и инфраструктуры</w:t>
            </w:r>
            <w:r>
              <w:br/>
            </w:r>
            <w:r>
              <w:rPr>
                <w:rFonts w:ascii="Times New Roman"/>
                <w:b w:val="false"/>
                <w:i w:val="false"/>
                <w:color w:val="000000"/>
                <w:sz w:val="20"/>
              </w:rPr>
              <w:t>пространственных данных</w:t>
            </w:r>
            <w:r>
              <w:br/>
            </w:r>
            <w:r>
              <w:rPr>
                <w:rFonts w:ascii="Times New Roman"/>
                <w:b w:val="false"/>
                <w:i w:val="false"/>
                <w:color w:val="000000"/>
                <w:sz w:val="20"/>
              </w:rPr>
              <w:t>государственным органам и</w:t>
            </w:r>
            <w:r>
              <w:br/>
            </w:r>
            <w:r>
              <w:rPr>
                <w:rFonts w:ascii="Times New Roman"/>
                <w:b w:val="false"/>
                <w:i w:val="false"/>
                <w:color w:val="000000"/>
                <w:sz w:val="20"/>
              </w:rPr>
              <w:t>организациям на основе данных</w:t>
            </w:r>
            <w:r>
              <w:br/>
            </w:r>
            <w:r>
              <w:rPr>
                <w:rFonts w:ascii="Times New Roman"/>
                <w:b w:val="false"/>
                <w:i w:val="false"/>
                <w:color w:val="000000"/>
                <w:sz w:val="20"/>
              </w:rPr>
              <w:t>дистанционного зондирования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Земли"</w:t>
            </w:r>
          </w:p>
        </w:tc>
      </w:tr>
    </w:tbl>
    <w:bookmarkStart w:name="z395" w:id="2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 (индекс формы 8-ИПД, годовая)</w:t>
      </w:r>
    </w:p>
    <w:bookmarkEnd w:id="264"/>
    <w:bookmarkStart w:name="z396" w:id="265"/>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 (далее – Форма) указывается порядковый номер;</w:t>
      </w:r>
    </w:p>
    <w:bookmarkEnd w:id="265"/>
    <w:bookmarkStart w:name="z397" w:id="266"/>
    <w:p>
      <w:pPr>
        <w:spacing w:after="0"/>
        <w:ind w:left="0"/>
        <w:jc w:val="both"/>
      </w:pPr>
      <w:r>
        <w:rPr>
          <w:rFonts w:ascii="Times New Roman"/>
          <w:b w:val="false"/>
          <w:i w:val="false"/>
          <w:color w:val="000000"/>
          <w:sz w:val="28"/>
        </w:rPr>
        <w:t>
      2. в графе 2 формы указывается объем переданных государственным органам данных с космических аппаратов дистанционного зондирования Земли с 2018 до отчетного периода (тысяч квадратных километров);</w:t>
      </w:r>
    </w:p>
    <w:bookmarkEnd w:id="266"/>
    <w:bookmarkStart w:name="z398" w:id="267"/>
    <w:p>
      <w:pPr>
        <w:spacing w:after="0"/>
        <w:ind w:left="0"/>
        <w:jc w:val="both"/>
      </w:pPr>
      <w:r>
        <w:rPr>
          <w:rFonts w:ascii="Times New Roman"/>
          <w:b w:val="false"/>
          <w:i w:val="false"/>
          <w:color w:val="000000"/>
          <w:sz w:val="28"/>
        </w:rPr>
        <w:t>
      3. в графе 3 формы указывается объем сырых космических снимков, переданных государственным органам за отчетный год (тысяч квадратных километров);</w:t>
      </w:r>
    </w:p>
    <w:bookmarkEnd w:id="267"/>
    <w:bookmarkStart w:name="z399" w:id="268"/>
    <w:p>
      <w:pPr>
        <w:spacing w:after="0"/>
        <w:ind w:left="0"/>
        <w:jc w:val="both"/>
      </w:pPr>
      <w:r>
        <w:rPr>
          <w:rFonts w:ascii="Times New Roman"/>
          <w:b w:val="false"/>
          <w:i w:val="false"/>
          <w:color w:val="000000"/>
          <w:sz w:val="28"/>
        </w:rPr>
        <w:t>
      4. в графе 4 формы указывается объем космических снимков, реализованный в рамках космического мониторинга за отчетный год с уровнем обработки L-3, L-5, в том числе с зарубежных космических аппаратов (Maxar, Planet) для решения задач государственных органов (тысяч квадратных километров);</w:t>
      </w:r>
    </w:p>
    <w:bookmarkEnd w:id="268"/>
    <w:bookmarkStart w:name="z400" w:id="269"/>
    <w:p>
      <w:pPr>
        <w:spacing w:after="0"/>
        <w:ind w:left="0"/>
        <w:jc w:val="both"/>
      </w:pPr>
      <w:r>
        <w:rPr>
          <w:rFonts w:ascii="Times New Roman"/>
          <w:b w:val="false"/>
          <w:i w:val="false"/>
          <w:color w:val="000000"/>
          <w:sz w:val="28"/>
        </w:rPr>
        <w:t>
      5. в графе 5 формы указывается объем инфраструктуры пространственных данных за отчетный период для решения задач государственных органов (тысяч квадратных километров);</w:t>
      </w:r>
    </w:p>
    <w:bookmarkEnd w:id="269"/>
    <w:bookmarkStart w:name="z401" w:id="270"/>
    <w:p>
      <w:pPr>
        <w:spacing w:after="0"/>
        <w:ind w:left="0"/>
        <w:jc w:val="both"/>
      </w:pPr>
      <w:r>
        <w:rPr>
          <w:rFonts w:ascii="Times New Roman"/>
          <w:b w:val="false"/>
          <w:i w:val="false"/>
          <w:color w:val="000000"/>
          <w:sz w:val="28"/>
        </w:rPr>
        <w:t>
      6. в графе 6 формы указывается объем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 (тысяч квадратных километров).</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5" w:id="271"/>
    <w:p>
      <w:pPr>
        <w:spacing w:after="0"/>
        <w:ind w:left="0"/>
        <w:jc w:val="left"/>
      </w:pPr>
      <w:r>
        <w:rPr>
          <w:rFonts w:ascii="Times New Roman"/>
          <w:b/>
          <w:i w:val="false"/>
          <w:color w:val="000000"/>
        </w:rPr>
        <w:t xml:space="preserve"> Сведения по уровню завершенности создания замещающих спутников дистанционного зондирования Земли среднего разрешения Республики Казахстан</w:t>
      </w:r>
    </w:p>
    <w:bookmarkEnd w:id="271"/>
    <w:bookmarkStart w:name="z406" w:id="272"/>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272"/>
    <w:bookmarkStart w:name="z407" w:id="2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273"/>
    <w:bookmarkStart w:name="z408" w:id="274"/>
    <w:p>
      <w:pPr>
        <w:spacing w:after="0"/>
        <w:ind w:left="0"/>
        <w:jc w:val="both"/>
      </w:pPr>
      <w:r>
        <w:rPr>
          <w:rFonts w:ascii="Times New Roman"/>
          <w:b w:val="false"/>
          <w:i w:val="false"/>
          <w:color w:val="000000"/>
          <w:sz w:val="28"/>
        </w:rPr>
        <w:t>
      Наименование административной формы: "Сведения по уровню завершенности создания замещающих спутников дистанционного зондирования Земли среднего разрешения Республики Казахстан"</w:t>
      </w:r>
    </w:p>
    <w:bookmarkEnd w:id="274"/>
    <w:bookmarkStart w:name="z409" w:id="2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9-ЗС ДЗЗ СР</w:t>
      </w:r>
    </w:p>
    <w:bookmarkEnd w:id="275"/>
    <w:bookmarkStart w:name="z410" w:id="276"/>
    <w:p>
      <w:pPr>
        <w:spacing w:after="0"/>
        <w:ind w:left="0"/>
        <w:jc w:val="both"/>
      </w:pPr>
      <w:r>
        <w:rPr>
          <w:rFonts w:ascii="Times New Roman"/>
          <w:b w:val="false"/>
          <w:i w:val="false"/>
          <w:color w:val="000000"/>
          <w:sz w:val="28"/>
        </w:rPr>
        <w:t>
      Периодичность: годовая</w:t>
      </w:r>
    </w:p>
    <w:bookmarkEnd w:id="276"/>
    <w:bookmarkStart w:name="z411" w:id="277"/>
    <w:p>
      <w:pPr>
        <w:spacing w:after="0"/>
        <w:ind w:left="0"/>
        <w:jc w:val="both"/>
      </w:pPr>
      <w:r>
        <w:rPr>
          <w:rFonts w:ascii="Times New Roman"/>
          <w:b w:val="false"/>
          <w:i w:val="false"/>
          <w:color w:val="000000"/>
          <w:sz w:val="28"/>
        </w:rPr>
        <w:t>
      Отчетный период: 202_ год</w:t>
      </w:r>
    </w:p>
    <w:bookmarkEnd w:id="277"/>
    <w:bookmarkStart w:name="z412" w:id="2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товарищество с ограниченной ответственностью "Ghalam"</w:t>
      </w:r>
    </w:p>
    <w:bookmarkEnd w:id="278"/>
    <w:bookmarkStart w:name="z413" w:id="2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280"/>
    <w:p>
      <w:pPr>
        <w:spacing w:after="0"/>
        <w:ind w:left="0"/>
        <w:jc w:val="both"/>
      </w:pPr>
      <w:r>
        <w:rPr>
          <w:rFonts w:ascii="Times New Roman"/>
          <w:b w:val="false"/>
          <w:i w:val="false"/>
          <w:color w:val="000000"/>
          <w:sz w:val="28"/>
        </w:rPr>
        <w:t>
      Метод сбора: на бумажном носителе</w:t>
      </w:r>
    </w:p>
    <w:bookmarkEnd w:id="280"/>
    <w:bookmarkStart w:name="z415" w:id="281"/>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замещающих спутников дистанционного зондирования Земли среднего разрешения в отчетный год (равны выделенной на проект сумме из республиканского бюджета на отчетный год)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проекта по созданию замещающих спутников дистанционного зондирования Земли среднего разрешения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в предыдущем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замещающих спутников дистанционного зондирования Земли среднего разрешения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282"/>
      <w:r>
        <w:rPr>
          <w:rFonts w:ascii="Times New Roman"/>
          <w:b w:val="false"/>
          <w:i w:val="false"/>
          <w:color w:val="000000"/>
          <w:sz w:val="28"/>
        </w:rPr>
        <w:t>
      Наименование _______________________________________________________</w:t>
      </w:r>
    </w:p>
    <w:bookmarkEnd w:id="282"/>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уровню</w:t>
            </w:r>
            <w:r>
              <w:br/>
            </w:r>
            <w:r>
              <w:rPr>
                <w:rFonts w:ascii="Times New Roman"/>
                <w:b w:val="false"/>
                <w:i w:val="false"/>
                <w:color w:val="000000"/>
                <w:sz w:val="20"/>
              </w:rPr>
              <w:t>завершенности создания</w:t>
            </w:r>
            <w:r>
              <w:br/>
            </w:r>
            <w:r>
              <w:rPr>
                <w:rFonts w:ascii="Times New Roman"/>
                <w:b w:val="false"/>
                <w:i w:val="false"/>
                <w:color w:val="000000"/>
                <w:sz w:val="20"/>
              </w:rPr>
              <w:t>замещающих спутников</w:t>
            </w:r>
            <w:r>
              <w:br/>
            </w:r>
            <w:r>
              <w:rPr>
                <w:rFonts w:ascii="Times New Roman"/>
                <w:b w:val="false"/>
                <w:i w:val="false"/>
                <w:color w:val="000000"/>
                <w:sz w:val="20"/>
              </w:rPr>
              <w:t>дистанционного зондирования</w:t>
            </w:r>
            <w:r>
              <w:br/>
            </w:r>
            <w:r>
              <w:rPr>
                <w:rFonts w:ascii="Times New Roman"/>
                <w:b w:val="false"/>
                <w:i w:val="false"/>
                <w:color w:val="000000"/>
                <w:sz w:val="20"/>
              </w:rPr>
              <w:t>Земли среднего разрешения</w:t>
            </w:r>
            <w:r>
              <w:br/>
            </w:r>
            <w:r>
              <w:rPr>
                <w:rFonts w:ascii="Times New Roman"/>
                <w:b w:val="false"/>
                <w:i w:val="false"/>
                <w:color w:val="000000"/>
                <w:sz w:val="20"/>
              </w:rPr>
              <w:t>Республики Казахстан"</w:t>
            </w:r>
          </w:p>
        </w:tc>
      </w:tr>
    </w:tbl>
    <w:bookmarkStart w:name="z418" w:id="2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замещающих спутников дистанционного зондирования Земли среднего разрешения Республики Казахстан" (индекс формы 9-ЗС ДЗЗ СР, годовая)</w:t>
      </w:r>
    </w:p>
    <w:bookmarkEnd w:id="283"/>
    <w:bookmarkStart w:name="z419" w:id="284"/>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замещающих спутников дистанционного зондирования Земли среднего разрешения Республики Казахстан" (далее – Форма) указывается порядковый номер;</w:t>
      </w:r>
    </w:p>
    <w:bookmarkEnd w:id="284"/>
    <w:bookmarkStart w:name="z420" w:id="285"/>
    <w:p>
      <w:pPr>
        <w:spacing w:after="0"/>
        <w:ind w:left="0"/>
        <w:jc w:val="both"/>
      </w:pPr>
      <w:r>
        <w:rPr>
          <w:rFonts w:ascii="Times New Roman"/>
          <w:b w:val="false"/>
          <w:i w:val="false"/>
          <w:color w:val="000000"/>
          <w:sz w:val="28"/>
        </w:rPr>
        <w:t>
      2. в графе 2 формы указывается название проекта;</w:t>
      </w:r>
    </w:p>
    <w:bookmarkEnd w:id="285"/>
    <w:bookmarkStart w:name="z421" w:id="286"/>
    <w:p>
      <w:pPr>
        <w:spacing w:after="0"/>
        <w:ind w:left="0"/>
        <w:jc w:val="both"/>
      </w:pPr>
      <w:r>
        <w:rPr>
          <w:rFonts w:ascii="Times New Roman"/>
          <w:b w:val="false"/>
          <w:i w:val="false"/>
          <w:color w:val="000000"/>
          <w:sz w:val="28"/>
        </w:rPr>
        <w:t>
      3. в графе 3 формы указываются затраты на создание замещающих спутников дистанционного зондирования Земли среднего разрешения в отчетный год (равны выделенной на проект сумме из республиканского бюджета на отчетный год) (миллион теңге);</w:t>
      </w:r>
    </w:p>
    <w:bookmarkEnd w:id="286"/>
    <w:bookmarkStart w:name="z422" w:id="287"/>
    <w:p>
      <w:pPr>
        <w:spacing w:after="0"/>
        <w:ind w:left="0"/>
        <w:jc w:val="both"/>
      </w:pPr>
      <w:r>
        <w:rPr>
          <w:rFonts w:ascii="Times New Roman"/>
          <w:b w:val="false"/>
          <w:i w:val="false"/>
          <w:color w:val="000000"/>
          <w:sz w:val="28"/>
        </w:rPr>
        <w:t>
      4. в графе 4 формы указывается полная стоимость проекта по созданию замещающих спутников дистанционного зондирования Земли среднего разрешения (миллион теңге);</w:t>
      </w:r>
    </w:p>
    <w:bookmarkEnd w:id="287"/>
    <w:bookmarkStart w:name="z423" w:id="288"/>
    <w:p>
      <w:pPr>
        <w:spacing w:after="0"/>
        <w:ind w:left="0"/>
        <w:jc w:val="both"/>
      </w:pPr>
      <w:r>
        <w:rPr>
          <w:rFonts w:ascii="Times New Roman"/>
          <w:b w:val="false"/>
          <w:i w:val="false"/>
          <w:color w:val="000000"/>
          <w:sz w:val="28"/>
        </w:rPr>
        <w:t>
      5. в графе 5 формы указывается уровень завершенности в предыдущем году (%);</w:t>
      </w:r>
    </w:p>
    <w:bookmarkEnd w:id="288"/>
    <w:bookmarkStart w:name="z424" w:id="289"/>
    <w:p>
      <w:pPr>
        <w:spacing w:after="0"/>
        <w:ind w:left="0"/>
        <w:jc w:val="both"/>
      </w:pPr>
      <w:r>
        <w:rPr>
          <w:rFonts w:ascii="Times New Roman"/>
          <w:b w:val="false"/>
          <w:i w:val="false"/>
          <w:color w:val="000000"/>
          <w:sz w:val="28"/>
        </w:rPr>
        <w:t>
      6. в графе 6 формы указывается уровень завершенности создания замещающих спутников дистанционного зондирования Земли среднего разрешения Республики Казахстан (%).</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8" w:id="290"/>
    <w:p>
      <w:pPr>
        <w:spacing w:after="0"/>
        <w:ind w:left="0"/>
        <w:jc w:val="left"/>
      </w:pPr>
      <w:r>
        <w:rPr>
          <w:rFonts w:ascii="Times New Roman"/>
          <w:b/>
          <w:i w:val="false"/>
          <w:color w:val="000000"/>
        </w:rPr>
        <w:t xml:space="preserve"> Сведения по уровню завершенности создания космического ракетного комплекса "Байтерек"</w:t>
      </w:r>
    </w:p>
    <w:bookmarkEnd w:id="290"/>
    <w:bookmarkStart w:name="z429" w:id="291"/>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291"/>
    <w:bookmarkStart w:name="z430" w:id="2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292"/>
    <w:bookmarkStart w:name="z431" w:id="293"/>
    <w:p>
      <w:pPr>
        <w:spacing w:after="0"/>
        <w:ind w:left="0"/>
        <w:jc w:val="both"/>
      </w:pPr>
      <w:r>
        <w:rPr>
          <w:rFonts w:ascii="Times New Roman"/>
          <w:b w:val="false"/>
          <w:i w:val="false"/>
          <w:color w:val="000000"/>
          <w:sz w:val="28"/>
        </w:rPr>
        <w:t>
      Наименование административной формы: "Сведения по уровню завершенности создания космического ракетного комплекса "Байтерек".</w:t>
      </w:r>
    </w:p>
    <w:bookmarkEnd w:id="293"/>
    <w:bookmarkStart w:name="z432" w:id="2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11-КРК.</w:t>
      </w:r>
    </w:p>
    <w:bookmarkEnd w:id="294"/>
    <w:bookmarkStart w:name="z433" w:id="295"/>
    <w:p>
      <w:pPr>
        <w:spacing w:after="0"/>
        <w:ind w:left="0"/>
        <w:jc w:val="both"/>
      </w:pPr>
      <w:r>
        <w:rPr>
          <w:rFonts w:ascii="Times New Roman"/>
          <w:b w:val="false"/>
          <w:i w:val="false"/>
          <w:color w:val="000000"/>
          <w:sz w:val="28"/>
        </w:rPr>
        <w:t>
      Периодичность: годовая.</w:t>
      </w:r>
    </w:p>
    <w:bookmarkEnd w:id="295"/>
    <w:bookmarkStart w:name="z434" w:id="296"/>
    <w:p>
      <w:pPr>
        <w:spacing w:after="0"/>
        <w:ind w:left="0"/>
        <w:jc w:val="both"/>
      </w:pPr>
      <w:r>
        <w:rPr>
          <w:rFonts w:ascii="Times New Roman"/>
          <w:b w:val="false"/>
          <w:i w:val="false"/>
          <w:color w:val="000000"/>
          <w:sz w:val="28"/>
        </w:rPr>
        <w:t>
      Отчетный период: 202_ год.</w:t>
      </w:r>
    </w:p>
    <w:bookmarkEnd w:id="296"/>
    <w:bookmarkStart w:name="z435" w:id="2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"Совместное Казахстанско-Российское предприятие "Байтерек"</w:t>
      </w:r>
    </w:p>
    <w:bookmarkEnd w:id="297"/>
    <w:bookmarkStart w:name="z436" w:id="2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bl>
    <w:bookmarkStart w:name="z437" w:id="299"/>
    <w:p>
      <w:pPr>
        <w:spacing w:after="0"/>
        <w:ind w:left="0"/>
        <w:jc w:val="both"/>
      </w:pPr>
      <w:r>
        <w:rPr>
          <w:rFonts w:ascii="Times New Roman"/>
          <w:b w:val="false"/>
          <w:i w:val="false"/>
          <w:color w:val="000000"/>
          <w:sz w:val="28"/>
        </w:rPr>
        <w:t>
      Метод сбора: на бумажном носителе.</w:t>
      </w:r>
    </w:p>
    <w:bookmarkEnd w:id="299"/>
    <w:bookmarkStart w:name="z438" w:id="300"/>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космического ракетного комплекса "Байтерек" в отчетный год (равны выделенной на проект сумме из республиканского бюджета на отчетный год)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проекта по созданию космического ракетного комплекса "Байтерек"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в предыдущем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космического ракетного комплекса "Байтерек"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9" w:id="301"/>
      <w:r>
        <w:rPr>
          <w:rFonts w:ascii="Times New Roman"/>
          <w:b w:val="false"/>
          <w:i w:val="false"/>
          <w:color w:val="000000"/>
          <w:sz w:val="28"/>
        </w:rPr>
        <w:t>
      Наименование _____________________________________________________</w:t>
      </w:r>
    </w:p>
    <w:bookmarkEnd w:id="301"/>
    <w:p>
      <w:pPr>
        <w:spacing w:after="0"/>
        <w:ind w:left="0"/>
        <w:jc w:val="both"/>
      </w:pPr>
      <w:r>
        <w:rPr>
          <w:rFonts w:ascii="Times New Roman"/>
          <w:b w:val="false"/>
          <w:i w:val="false"/>
          <w:color w:val="000000"/>
          <w:sz w:val="28"/>
        </w:rPr>
        <w:t xml:space="preserve">       Адрес_____________________________________________________________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на безвозмездной основе "Сведения</w:t>
            </w:r>
            <w:r>
              <w:br/>
            </w:r>
            <w:r>
              <w:rPr>
                <w:rFonts w:ascii="Times New Roman"/>
                <w:b w:val="false"/>
                <w:i w:val="false"/>
                <w:color w:val="000000"/>
                <w:sz w:val="20"/>
              </w:rPr>
              <w:t>по уровню завершенности</w:t>
            </w:r>
            <w:r>
              <w:br/>
            </w:r>
            <w:r>
              <w:rPr>
                <w:rFonts w:ascii="Times New Roman"/>
                <w:b w:val="false"/>
                <w:i w:val="false"/>
                <w:color w:val="000000"/>
                <w:sz w:val="20"/>
              </w:rPr>
              <w:t>создания космического</w:t>
            </w:r>
            <w:r>
              <w:br/>
            </w:r>
            <w:r>
              <w:rPr>
                <w:rFonts w:ascii="Times New Roman"/>
                <w:b w:val="false"/>
                <w:i w:val="false"/>
                <w:color w:val="000000"/>
                <w:sz w:val="20"/>
              </w:rPr>
              <w:t>ракетного комплекса</w:t>
            </w:r>
            <w:r>
              <w:br/>
            </w:r>
            <w:r>
              <w:rPr>
                <w:rFonts w:ascii="Times New Roman"/>
                <w:b w:val="false"/>
                <w:i w:val="false"/>
                <w:color w:val="000000"/>
                <w:sz w:val="20"/>
              </w:rPr>
              <w:t>"Байтерек"</w:t>
            </w:r>
          </w:p>
        </w:tc>
      </w:tr>
    </w:tbl>
    <w:bookmarkStart w:name="z441" w:id="3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космического ракетного комплекса "Байтерек" (индекс формы 11-КРК, годовая)</w:t>
      </w:r>
    </w:p>
    <w:bookmarkEnd w:id="302"/>
    <w:bookmarkStart w:name="z442" w:id="303"/>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космического ракетного комплекса "Байтерек" (далее – Форма) указывается порядковый номер;</w:t>
      </w:r>
    </w:p>
    <w:bookmarkEnd w:id="303"/>
    <w:bookmarkStart w:name="z443" w:id="304"/>
    <w:p>
      <w:pPr>
        <w:spacing w:after="0"/>
        <w:ind w:left="0"/>
        <w:jc w:val="both"/>
      </w:pPr>
      <w:r>
        <w:rPr>
          <w:rFonts w:ascii="Times New Roman"/>
          <w:b w:val="false"/>
          <w:i w:val="false"/>
          <w:color w:val="000000"/>
          <w:sz w:val="28"/>
        </w:rPr>
        <w:t>
      2. в графе 2 формы указывается название проекта;</w:t>
      </w:r>
    </w:p>
    <w:bookmarkEnd w:id="304"/>
    <w:bookmarkStart w:name="z444" w:id="305"/>
    <w:p>
      <w:pPr>
        <w:spacing w:after="0"/>
        <w:ind w:left="0"/>
        <w:jc w:val="both"/>
      </w:pPr>
      <w:r>
        <w:rPr>
          <w:rFonts w:ascii="Times New Roman"/>
          <w:b w:val="false"/>
          <w:i w:val="false"/>
          <w:color w:val="000000"/>
          <w:sz w:val="28"/>
        </w:rPr>
        <w:t>
      3. в графе 3 формы указываются затраты на создание космического ракетного комплекса "Байтерек" в отчетный год (равны выделенной на проект сумме из республиканского бюджета на отчетный год) (миллион теңге);</w:t>
      </w:r>
    </w:p>
    <w:bookmarkEnd w:id="305"/>
    <w:bookmarkStart w:name="z445" w:id="306"/>
    <w:p>
      <w:pPr>
        <w:spacing w:after="0"/>
        <w:ind w:left="0"/>
        <w:jc w:val="both"/>
      </w:pPr>
      <w:r>
        <w:rPr>
          <w:rFonts w:ascii="Times New Roman"/>
          <w:b w:val="false"/>
          <w:i w:val="false"/>
          <w:color w:val="000000"/>
          <w:sz w:val="28"/>
        </w:rPr>
        <w:t>
      4. в графе 4 формы указывается полная стоимость проекта по созданию космического ракетного комплекса "Байтерек" (миллион теңге);</w:t>
      </w:r>
    </w:p>
    <w:bookmarkEnd w:id="306"/>
    <w:bookmarkStart w:name="z446" w:id="307"/>
    <w:p>
      <w:pPr>
        <w:spacing w:after="0"/>
        <w:ind w:left="0"/>
        <w:jc w:val="both"/>
      </w:pPr>
      <w:r>
        <w:rPr>
          <w:rFonts w:ascii="Times New Roman"/>
          <w:b w:val="false"/>
          <w:i w:val="false"/>
          <w:color w:val="000000"/>
          <w:sz w:val="28"/>
        </w:rPr>
        <w:t>
      5. в графе 5 формы указывается уровень завершенности в предыдущем году (%);</w:t>
      </w:r>
    </w:p>
    <w:bookmarkEnd w:id="307"/>
    <w:bookmarkStart w:name="z447" w:id="308"/>
    <w:p>
      <w:pPr>
        <w:spacing w:after="0"/>
        <w:ind w:left="0"/>
        <w:jc w:val="both"/>
      </w:pPr>
      <w:r>
        <w:rPr>
          <w:rFonts w:ascii="Times New Roman"/>
          <w:b w:val="false"/>
          <w:i w:val="false"/>
          <w:color w:val="000000"/>
          <w:sz w:val="28"/>
        </w:rPr>
        <w:t>
      6. в графе 6 формы указывается уровень завершенности создания космического ракетного комплекса "Байтерек" (%).</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1" w:id="309"/>
    <w:p>
      <w:pPr>
        <w:spacing w:after="0"/>
        <w:ind w:left="0"/>
        <w:jc w:val="left"/>
      </w:pPr>
      <w:r>
        <w:rPr>
          <w:rFonts w:ascii="Times New Roman"/>
          <w:b/>
          <w:i w:val="false"/>
          <w:color w:val="000000"/>
        </w:rPr>
        <w:t xml:space="preserve"> Сведения по уровню завершенности создания замещающих спутников дистанционного зондирования Земли высокого разрешения Республики Казахстан</w:t>
      </w:r>
    </w:p>
    <w:bookmarkEnd w:id="309"/>
    <w:bookmarkStart w:name="z452" w:id="310"/>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310"/>
    <w:bookmarkStart w:name="z453" w:id="3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311"/>
    <w:bookmarkStart w:name="z454" w:id="312"/>
    <w:p>
      <w:pPr>
        <w:spacing w:after="0"/>
        <w:ind w:left="0"/>
        <w:jc w:val="both"/>
      </w:pPr>
      <w:r>
        <w:rPr>
          <w:rFonts w:ascii="Times New Roman"/>
          <w:b w:val="false"/>
          <w:i w:val="false"/>
          <w:color w:val="000000"/>
          <w:sz w:val="28"/>
        </w:rPr>
        <w:t>
      Наименование административной формы: "Сведения по уровню завершенности создания замещающих спутников дистанционного зондирования Земли высокого разрешения Республики Казахстан".</w:t>
      </w:r>
    </w:p>
    <w:bookmarkEnd w:id="312"/>
    <w:bookmarkStart w:name="z455" w:id="3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15-УЗ ДЗЗ ВР.</w:t>
      </w:r>
    </w:p>
    <w:bookmarkEnd w:id="313"/>
    <w:bookmarkStart w:name="z456" w:id="314"/>
    <w:p>
      <w:pPr>
        <w:spacing w:after="0"/>
        <w:ind w:left="0"/>
        <w:jc w:val="both"/>
      </w:pPr>
      <w:r>
        <w:rPr>
          <w:rFonts w:ascii="Times New Roman"/>
          <w:b w:val="false"/>
          <w:i w:val="false"/>
          <w:color w:val="000000"/>
          <w:sz w:val="28"/>
        </w:rPr>
        <w:t>
      Периодичность: годовая.</w:t>
      </w:r>
    </w:p>
    <w:bookmarkEnd w:id="314"/>
    <w:bookmarkStart w:name="z457" w:id="315"/>
    <w:p>
      <w:pPr>
        <w:spacing w:after="0"/>
        <w:ind w:left="0"/>
        <w:jc w:val="both"/>
      </w:pPr>
      <w:r>
        <w:rPr>
          <w:rFonts w:ascii="Times New Roman"/>
          <w:b w:val="false"/>
          <w:i w:val="false"/>
          <w:color w:val="000000"/>
          <w:sz w:val="28"/>
        </w:rPr>
        <w:t>
      Отчетный период: 202_ год.</w:t>
      </w:r>
    </w:p>
    <w:bookmarkEnd w:id="315"/>
    <w:bookmarkStart w:name="z458" w:id="3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Товарищество с ограниченной ответственностью "Ghalam".</w:t>
      </w:r>
    </w:p>
    <w:bookmarkEnd w:id="316"/>
    <w:bookmarkStart w:name="z459" w:id="3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318"/>
    <w:p>
      <w:pPr>
        <w:spacing w:after="0"/>
        <w:ind w:left="0"/>
        <w:jc w:val="both"/>
      </w:pPr>
      <w:r>
        <w:rPr>
          <w:rFonts w:ascii="Times New Roman"/>
          <w:b w:val="false"/>
          <w:i w:val="false"/>
          <w:color w:val="000000"/>
          <w:sz w:val="28"/>
        </w:rPr>
        <w:t>
      Метод сбора: на бумажном носителе.</w:t>
      </w:r>
    </w:p>
    <w:bookmarkEnd w:id="318"/>
    <w:bookmarkStart w:name="z461" w:id="319"/>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завершение создания замещающих спутников дистанционного зондирования Земли высокого разрешения Республики Казахстан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проекта создания замещающих спутников дистанционного зондирования Земли высокого разрешения Республики Казахстан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в предыдущем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замещающих спутников дистанционного зондирования Земли высокого разрешения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2" w:id="320"/>
      <w:r>
        <w:rPr>
          <w:rFonts w:ascii="Times New Roman"/>
          <w:b w:val="false"/>
          <w:i w:val="false"/>
          <w:color w:val="000000"/>
          <w:sz w:val="28"/>
        </w:rPr>
        <w:t>
      Наименование ____________________________________________________</w:t>
      </w:r>
    </w:p>
    <w:bookmarkEnd w:id="320"/>
    <w:p>
      <w:pPr>
        <w:spacing w:after="0"/>
        <w:ind w:left="0"/>
        <w:jc w:val="both"/>
      </w:pPr>
      <w:r>
        <w:rPr>
          <w:rFonts w:ascii="Times New Roman"/>
          <w:b w:val="false"/>
          <w:i w:val="false"/>
          <w:color w:val="000000"/>
          <w:sz w:val="28"/>
        </w:rPr>
        <w:t xml:space="preserve">       Адрес 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по уровню</w:t>
            </w:r>
            <w:r>
              <w:br/>
            </w:r>
            <w:r>
              <w:rPr>
                <w:rFonts w:ascii="Times New Roman"/>
                <w:b w:val="false"/>
                <w:i w:val="false"/>
                <w:color w:val="000000"/>
                <w:sz w:val="20"/>
              </w:rPr>
              <w:t>завершенности создания</w:t>
            </w:r>
            <w:r>
              <w:br/>
            </w:r>
            <w:r>
              <w:rPr>
                <w:rFonts w:ascii="Times New Roman"/>
                <w:b w:val="false"/>
                <w:i w:val="false"/>
                <w:color w:val="000000"/>
                <w:sz w:val="20"/>
              </w:rPr>
              <w:t>замещающих спутников</w:t>
            </w:r>
            <w:r>
              <w:br/>
            </w:r>
            <w:r>
              <w:rPr>
                <w:rFonts w:ascii="Times New Roman"/>
                <w:b w:val="false"/>
                <w:i w:val="false"/>
                <w:color w:val="000000"/>
                <w:sz w:val="20"/>
              </w:rPr>
              <w:t>дистанционного зондирования</w:t>
            </w:r>
            <w:r>
              <w:br/>
            </w:r>
            <w:r>
              <w:rPr>
                <w:rFonts w:ascii="Times New Roman"/>
                <w:b w:val="false"/>
                <w:i w:val="false"/>
                <w:color w:val="000000"/>
                <w:sz w:val="20"/>
              </w:rPr>
              <w:t>Земли высокого разрешения</w:t>
            </w:r>
            <w:r>
              <w:br/>
            </w:r>
            <w:r>
              <w:rPr>
                <w:rFonts w:ascii="Times New Roman"/>
                <w:b w:val="false"/>
                <w:i w:val="false"/>
                <w:color w:val="000000"/>
                <w:sz w:val="20"/>
              </w:rPr>
              <w:t>Республики Казахстан"</w:t>
            </w:r>
          </w:p>
        </w:tc>
      </w:tr>
    </w:tbl>
    <w:bookmarkStart w:name="z464" w:id="3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замещающих спутников дистанционного зондирования Земли высокого разрешения Республики Казахстан" (индекс формы 15-УЗ ДЗЗ ВР, годовая)</w:t>
      </w:r>
    </w:p>
    <w:bookmarkEnd w:id="321"/>
    <w:bookmarkStart w:name="z465" w:id="322"/>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замещающих спутников дистанционного зондирования Земли высокого разрешения Республики Казахстан" (далее – Форма) указывается порядковый номер;</w:t>
      </w:r>
    </w:p>
    <w:bookmarkEnd w:id="322"/>
    <w:bookmarkStart w:name="z466" w:id="323"/>
    <w:p>
      <w:pPr>
        <w:spacing w:after="0"/>
        <w:ind w:left="0"/>
        <w:jc w:val="both"/>
      </w:pPr>
      <w:r>
        <w:rPr>
          <w:rFonts w:ascii="Times New Roman"/>
          <w:b w:val="false"/>
          <w:i w:val="false"/>
          <w:color w:val="000000"/>
          <w:sz w:val="28"/>
        </w:rPr>
        <w:t>
      2. в графе 2 формы указывается название проекта;</w:t>
      </w:r>
    </w:p>
    <w:bookmarkEnd w:id="323"/>
    <w:bookmarkStart w:name="z467" w:id="324"/>
    <w:p>
      <w:pPr>
        <w:spacing w:after="0"/>
        <w:ind w:left="0"/>
        <w:jc w:val="both"/>
      </w:pPr>
      <w:r>
        <w:rPr>
          <w:rFonts w:ascii="Times New Roman"/>
          <w:b w:val="false"/>
          <w:i w:val="false"/>
          <w:color w:val="000000"/>
          <w:sz w:val="28"/>
        </w:rPr>
        <w:t>
      3. в графе 3 формы указываются затраты на завершение создания замещающих спутников дистанционного зондирования Земли высокого разрешения Республики Казахстан (миллион теңге);</w:t>
      </w:r>
    </w:p>
    <w:bookmarkEnd w:id="324"/>
    <w:bookmarkStart w:name="z468" w:id="325"/>
    <w:p>
      <w:pPr>
        <w:spacing w:after="0"/>
        <w:ind w:left="0"/>
        <w:jc w:val="both"/>
      </w:pPr>
      <w:r>
        <w:rPr>
          <w:rFonts w:ascii="Times New Roman"/>
          <w:b w:val="false"/>
          <w:i w:val="false"/>
          <w:color w:val="000000"/>
          <w:sz w:val="28"/>
        </w:rPr>
        <w:t>
      4. в графе 4 формы указывается полная стоимость проекта по созданию замещающих спутников дистанционного зондирования Земли высокого разрешения Республики Казахстан (миллион теңге);</w:t>
      </w:r>
    </w:p>
    <w:bookmarkEnd w:id="325"/>
    <w:bookmarkStart w:name="z469" w:id="326"/>
    <w:p>
      <w:pPr>
        <w:spacing w:after="0"/>
        <w:ind w:left="0"/>
        <w:jc w:val="both"/>
      </w:pPr>
      <w:r>
        <w:rPr>
          <w:rFonts w:ascii="Times New Roman"/>
          <w:b w:val="false"/>
          <w:i w:val="false"/>
          <w:color w:val="000000"/>
          <w:sz w:val="28"/>
        </w:rPr>
        <w:t>
      5. в графе 5 формы указывается уровень завершенности в предыдущем году (%);</w:t>
      </w:r>
    </w:p>
    <w:bookmarkEnd w:id="326"/>
    <w:bookmarkStart w:name="z470" w:id="327"/>
    <w:p>
      <w:pPr>
        <w:spacing w:after="0"/>
        <w:ind w:left="0"/>
        <w:jc w:val="both"/>
      </w:pPr>
      <w:r>
        <w:rPr>
          <w:rFonts w:ascii="Times New Roman"/>
          <w:b w:val="false"/>
          <w:i w:val="false"/>
          <w:color w:val="000000"/>
          <w:sz w:val="28"/>
        </w:rPr>
        <w:t>
      6. в графе 6 формы указывается уровень завершенности создания замещающих спутников дистанционного зондирования Земли высокого разрешения Республики Казахстан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74" w:id="328"/>
    <w:p>
      <w:pPr>
        <w:spacing w:after="0"/>
        <w:ind w:left="0"/>
        <w:jc w:val="left"/>
      </w:pPr>
      <w:r>
        <w:rPr>
          <w:rFonts w:ascii="Times New Roman"/>
          <w:b/>
          <w:i w:val="false"/>
          <w:color w:val="000000"/>
        </w:rPr>
        <w:t xml:space="preserve"> Сведения по уровню завершенности создания космической системы связи Республики Казахстан</w:t>
      </w:r>
    </w:p>
    <w:bookmarkEnd w:id="328"/>
    <w:bookmarkStart w:name="z475" w:id="329"/>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329"/>
    <w:bookmarkStart w:name="z476" w:id="3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330"/>
    <w:bookmarkStart w:name="z477" w:id="331"/>
    <w:p>
      <w:pPr>
        <w:spacing w:after="0"/>
        <w:ind w:left="0"/>
        <w:jc w:val="both"/>
      </w:pPr>
      <w:r>
        <w:rPr>
          <w:rFonts w:ascii="Times New Roman"/>
          <w:b w:val="false"/>
          <w:i w:val="false"/>
          <w:color w:val="000000"/>
          <w:sz w:val="28"/>
        </w:rPr>
        <w:t>
      Наименование административной формы: "Сведения по уровню завершенности создания космической системы связи Республики Казахстан".</w:t>
      </w:r>
    </w:p>
    <w:bookmarkEnd w:id="331"/>
    <w:bookmarkStart w:name="z478" w:id="3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16-УЗ КСС.</w:t>
      </w:r>
    </w:p>
    <w:bookmarkEnd w:id="332"/>
    <w:bookmarkStart w:name="z479" w:id="333"/>
    <w:p>
      <w:pPr>
        <w:spacing w:after="0"/>
        <w:ind w:left="0"/>
        <w:jc w:val="both"/>
      </w:pPr>
      <w:r>
        <w:rPr>
          <w:rFonts w:ascii="Times New Roman"/>
          <w:b w:val="false"/>
          <w:i w:val="false"/>
          <w:color w:val="000000"/>
          <w:sz w:val="28"/>
        </w:rPr>
        <w:t>
      Периодичность: годовая.</w:t>
      </w:r>
    </w:p>
    <w:bookmarkEnd w:id="333"/>
    <w:bookmarkStart w:name="z480" w:id="334"/>
    <w:p>
      <w:pPr>
        <w:spacing w:after="0"/>
        <w:ind w:left="0"/>
        <w:jc w:val="both"/>
      </w:pPr>
      <w:r>
        <w:rPr>
          <w:rFonts w:ascii="Times New Roman"/>
          <w:b w:val="false"/>
          <w:i w:val="false"/>
          <w:color w:val="000000"/>
          <w:sz w:val="28"/>
        </w:rPr>
        <w:t>
      Отчетный период: 202_ год.</w:t>
      </w:r>
    </w:p>
    <w:bookmarkEnd w:id="334"/>
    <w:bookmarkStart w:name="z481" w:id="3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"Республиканский центр космической связи".</w:t>
      </w:r>
    </w:p>
    <w:bookmarkEnd w:id="335"/>
    <w:bookmarkStart w:name="z482" w:id="3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337"/>
    <w:p>
      <w:pPr>
        <w:spacing w:after="0"/>
        <w:ind w:left="0"/>
        <w:jc w:val="both"/>
      </w:pPr>
      <w:r>
        <w:rPr>
          <w:rFonts w:ascii="Times New Roman"/>
          <w:b w:val="false"/>
          <w:i w:val="false"/>
          <w:color w:val="000000"/>
          <w:sz w:val="28"/>
        </w:rPr>
        <w:t>
      Метод сбора: на бумажном носителе.</w:t>
      </w:r>
    </w:p>
    <w:bookmarkEnd w:id="337"/>
    <w:bookmarkStart w:name="z484" w:id="338"/>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космической системы связи Республики Казахстан в отчетный год (равны выделенной на проект сумме из республиканского бюджета на отчетный год)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проекта по созданию космической системы связи Республики Казахстан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в предыдущем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космической системы связи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5" w:id="339"/>
      <w:r>
        <w:rPr>
          <w:rFonts w:ascii="Times New Roman"/>
          <w:b w:val="false"/>
          <w:i w:val="false"/>
          <w:color w:val="000000"/>
          <w:sz w:val="28"/>
        </w:rPr>
        <w:t>
      Наименование ________________________________________________________</w:t>
      </w:r>
    </w:p>
    <w:bookmarkEnd w:id="339"/>
    <w:p>
      <w:pPr>
        <w:spacing w:after="0"/>
        <w:ind w:left="0"/>
        <w:jc w:val="both"/>
      </w:pPr>
      <w:r>
        <w:rPr>
          <w:rFonts w:ascii="Times New Roman"/>
          <w:b w:val="false"/>
          <w:i w:val="false"/>
          <w:color w:val="000000"/>
          <w:sz w:val="28"/>
        </w:rPr>
        <w:t xml:space="preserve">       Адрес 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w:t>
            </w:r>
            <w:r>
              <w:br/>
            </w:r>
            <w:r>
              <w:rPr>
                <w:rFonts w:ascii="Times New Roman"/>
                <w:b w:val="false"/>
                <w:i w:val="false"/>
                <w:color w:val="000000"/>
                <w:sz w:val="20"/>
              </w:rPr>
              <w:t>деятельности "Сведения</w:t>
            </w:r>
            <w:r>
              <w:br/>
            </w:r>
            <w:r>
              <w:rPr>
                <w:rFonts w:ascii="Times New Roman"/>
                <w:b w:val="false"/>
                <w:i w:val="false"/>
                <w:color w:val="000000"/>
                <w:sz w:val="20"/>
              </w:rPr>
              <w:t>по уровню завершенности</w:t>
            </w:r>
            <w:r>
              <w:br/>
            </w:r>
            <w:r>
              <w:rPr>
                <w:rFonts w:ascii="Times New Roman"/>
                <w:b w:val="false"/>
                <w:i w:val="false"/>
                <w:color w:val="000000"/>
                <w:sz w:val="20"/>
              </w:rPr>
              <w:t>создания космической</w:t>
            </w:r>
            <w:r>
              <w:br/>
            </w:r>
            <w:r>
              <w:rPr>
                <w:rFonts w:ascii="Times New Roman"/>
                <w:b w:val="false"/>
                <w:i w:val="false"/>
                <w:color w:val="000000"/>
                <w:sz w:val="20"/>
              </w:rPr>
              <w:t>системы связи</w:t>
            </w:r>
            <w:r>
              <w:br/>
            </w:r>
            <w:r>
              <w:rPr>
                <w:rFonts w:ascii="Times New Roman"/>
                <w:b w:val="false"/>
                <w:i w:val="false"/>
                <w:color w:val="000000"/>
                <w:sz w:val="20"/>
              </w:rPr>
              <w:t>Республики Казахстан"</w:t>
            </w:r>
          </w:p>
        </w:tc>
      </w:tr>
    </w:tbl>
    <w:bookmarkStart w:name="z487" w:id="3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космической системы связи Республики Казахстан" (индекс формы 16-УЗ КСС, годовая)</w:t>
      </w:r>
    </w:p>
    <w:bookmarkEnd w:id="340"/>
    <w:bookmarkStart w:name="z488" w:id="341"/>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по уровню завершенности создания космической системы связи Республики Казахстан" (далее – Форма) указывается порядковый номер;</w:t>
      </w:r>
    </w:p>
    <w:bookmarkEnd w:id="341"/>
    <w:bookmarkStart w:name="z489" w:id="342"/>
    <w:p>
      <w:pPr>
        <w:spacing w:after="0"/>
        <w:ind w:left="0"/>
        <w:jc w:val="both"/>
      </w:pPr>
      <w:r>
        <w:rPr>
          <w:rFonts w:ascii="Times New Roman"/>
          <w:b w:val="false"/>
          <w:i w:val="false"/>
          <w:color w:val="000000"/>
          <w:sz w:val="28"/>
        </w:rPr>
        <w:t>
      2. в графе 2 формы указывается название проекта;</w:t>
      </w:r>
    </w:p>
    <w:bookmarkEnd w:id="342"/>
    <w:bookmarkStart w:name="z490" w:id="343"/>
    <w:p>
      <w:pPr>
        <w:spacing w:after="0"/>
        <w:ind w:left="0"/>
        <w:jc w:val="both"/>
      </w:pPr>
      <w:r>
        <w:rPr>
          <w:rFonts w:ascii="Times New Roman"/>
          <w:b w:val="false"/>
          <w:i w:val="false"/>
          <w:color w:val="000000"/>
          <w:sz w:val="28"/>
        </w:rPr>
        <w:t>
      3. в графе 3 формы указываются затраты на создания космической системы связи Республики Казахстан в отчетный год (равны выделенной на проект сумме из республиканского бюджета на отчетный год) (миллион теңге);</w:t>
      </w:r>
    </w:p>
    <w:bookmarkEnd w:id="343"/>
    <w:bookmarkStart w:name="z491" w:id="344"/>
    <w:p>
      <w:pPr>
        <w:spacing w:after="0"/>
        <w:ind w:left="0"/>
        <w:jc w:val="both"/>
      </w:pPr>
      <w:r>
        <w:rPr>
          <w:rFonts w:ascii="Times New Roman"/>
          <w:b w:val="false"/>
          <w:i w:val="false"/>
          <w:color w:val="000000"/>
          <w:sz w:val="28"/>
        </w:rPr>
        <w:t>
      4. в графе 4 формы указывается полная стоимость проекта по созданию космической системы связи Республики Казахстан (миллион теңге);</w:t>
      </w:r>
    </w:p>
    <w:bookmarkEnd w:id="344"/>
    <w:bookmarkStart w:name="z492" w:id="345"/>
    <w:p>
      <w:pPr>
        <w:spacing w:after="0"/>
        <w:ind w:left="0"/>
        <w:jc w:val="both"/>
      </w:pPr>
      <w:r>
        <w:rPr>
          <w:rFonts w:ascii="Times New Roman"/>
          <w:b w:val="false"/>
          <w:i w:val="false"/>
          <w:color w:val="000000"/>
          <w:sz w:val="28"/>
        </w:rPr>
        <w:t>
      5. в графе 5 формы указывается уровень завершенности в предыдущем году (%);</w:t>
      </w:r>
    </w:p>
    <w:bookmarkEnd w:id="345"/>
    <w:bookmarkStart w:name="z493" w:id="346"/>
    <w:p>
      <w:pPr>
        <w:spacing w:after="0"/>
        <w:ind w:left="0"/>
        <w:jc w:val="both"/>
      </w:pPr>
      <w:r>
        <w:rPr>
          <w:rFonts w:ascii="Times New Roman"/>
          <w:b w:val="false"/>
          <w:i w:val="false"/>
          <w:color w:val="000000"/>
          <w:sz w:val="28"/>
        </w:rPr>
        <w:t>
      6. в графе 6 формы указывается уровень завершенности создания космической системы связи Республики Казахстан (%).</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362/НҚ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493/НҚ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7" w:id="347"/>
    <w:p>
      <w:pPr>
        <w:spacing w:after="0"/>
        <w:ind w:left="0"/>
        <w:jc w:val="left"/>
      </w:pPr>
      <w:r>
        <w:rPr>
          <w:rFonts w:ascii="Times New Roman"/>
          <w:b/>
          <w:i w:val="false"/>
          <w:color w:val="000000"/>
        </w:rPr>
        <w:t xml:space="preserve"> Сведения о космическом ракетном комплексе "Байтерек", прошедший все этапы комплексных и летных испытаний</w:t>
      </w:r>
    </w:p>
    <w:bookmarkEnd w:id="347"/>
    <w:bookmarkStart w:name="z498" w:id="348"/>
    <w:p>
      <w:pPr>
        <w:spacing w:after="0"/>
        <w:ind w:left="0"/>
        <w:jc w:val="both"/>
      </w:pPr>
      <w:r>
        <w:rPr>
          <w:rFonts w:ascii="Times New Roman"/>
          <w:b w:val="false"/>
          <w:i w:val="false"/>
          <w:color w:val="000000"/>
          <w:sz w:val="28"/>
        </w:rPr>
        <w:t>
      Представляется: в Министерство искусственного интеллекта и цифрового развития Республики Казахстан.</w:t>
      </w:r>
    </w:p>
    <w:bookmarkEnd w:id="348"/>
    <w:bookmarkStart w:name="z499" w:id="3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349"/>
    <w:bookmarkStart w:name="z500" w:id="350"/>
    <w:p>
      <w:pPr>
        <w:spacing w:after="0"/>
        <w:ind w:left="0"/>
        <w:jc w:val="both"/>
      </w:pPr>
      <w:r>
        <w:rPr>
          <w:rFonts w:ascii="Times New Roman"/>
          <w:b w:val="false"/>
          <w:i w:val="false"/>
          <w:color w:val="000000"/>
          <w:sz w:val="28"/>
        </w:rPr>
        <w:t>
      Наименование административной формы: "Сведения о космическом ракетном комплексе "Байтерек", прошедший все этапы комплексных и летных испытаний".</w:t>
      </w:r>
    </w:p>
    <w:bookmarkEnd w:id="350"/>
    <w:bookmarkStart w:name="z501" w:id="3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17-КЛИ.</w:t>
      </w:r>
    </w:p>
    <w:bookmarkEnd w:id="351"/>
    <w:bookmarkStart w:name="z502" w:id="352"/>
    <w:p>
      <w:pPr>
        <w:spacing w:after="0"/>
        <w:ind w:left="0"/>
        <w:jc w:val="both"/>
      </w:pPr>
      <w:r>
        <w:rPr>
          <w:rFonts w:ascii="Times New Roman"/>
          <w:b w:val="false"/>
          <w:i w:val="false"/>
          <w:color w:val="000000"/>
          <w:sz w:val="28"/>
        </w:rPr>
        <w:t>
      Периодичность: годовая.</w:t>
      </w:r>
    </w:p>
    <w:bookmarkEnd w:id="352"/>
    <w:bookmarkStart w:name="z503" w:id="353"/>
    <w:p>
      <w:pPr>
        <w:spacing w:after="0"/>
        <w:ind w:left="0"/>
        <w:jc w:val="both"/>
      </w:pPr>
      <w:r>
        <w:rPr>
          <w:rFonts w:ascii="Times New Roman"/>
          <w:b w:val="false"/>
          <w:i w:val="false"/>
          <w:color w:val="000000"/>
          <w:sz w:val="28"/>
        </w:rPr>
        <w:t>
      Отчетный период: 202_ год.</w:t>
      </w:r>
    </w:p>
    <w:bookmarkEnd w:id="353"/>
    <w:bookmarkStart w:name="z504" w:id="3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"совместное предприятие "Байтерек".</w:t>
      </w:r>
    </w:p>
    <w:bookmarkEnd w:id="354"/>
    <w:bookmarkStart w:name="z505" w:id="3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15 февраля года, следующего за отчетным годом.</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59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356"/>
    <w:p>
      <w:pPr>
        <w:spacing w:after="0"/>
        <w:ind w:left="0"/>
        <w:jc w:val="both"/>
      </w:pPr>
      <w:r>
        <w:rPr>
          <w:rFonts w:ascii="Times New Roman"/>
          <w:b w:val="false"/>
          <w:i w:val="false"/>
          <w:color w:val="000000"/>
          <w:sz w:val="28"/>
        </w:rPr>
        <w:t>
      Метод сбора: на бумажном носителе.</w:t>
      </w:r>
    </w:p>
    <w:bookmarkEnd w:id="356"/>
    <w:bookmarkStart w:name="z507" w:id="357"/>
    <w:p>
      <w:pPr>
        <w:spacing w:after="0"/>
        <w:ind w:left="0"/>
        <w:jc w:val="both"/>
      </w:pPr>
      <w:r>
        <w:rPr>
          <w:rFonts w:ascii="Times New Roman"/>
          <w:b w:val="false"/>
          <w:i w:val="false"/>
          <w:color w:val="000000"/>
          <w:sz w:val="28"/>
        </w:rPr>
        <w:t>
      Основная часть формы, предназначенная для сбора административных данных на безвозмездной основе:</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8"/>
          <w:p>
            <w:pPr>
              <w:spacing w:after="20"/>
              <w:ind w:left="20"/>
              <w:jc w:val="both"/>
            </w:pPr>
            <w:r>
              <w:rPr>
                <w:rFonts w:ascii="Times New Roman"/>
                <w:b w:val="false"/>
                <w:i w:val="false"/>
                <w:color w:val="000000"/>
                <w:sz w:val="20"/>
              </w:rPr>
              <w:t>
Срок реализации проекта</w:t>
            </w:r>
          </w:p>
          <w:bookmarkEnd w:id="358"/>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космическом ракетном комплексе "Байтерек", прошедший все этапы комплексных и летных испытаний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9" w:id="359"/>
      <w:r>
        <w:rPr>
          <w:rFonts w:ascii="Times New Roman"/>
          <w:b w:val="false"/>
          <w:i w:val="false"/>
          <w:color w:val="000000"/>
          <w:sz w:val="28"/>
        </w:rPr>
        <w:t>
      Наименование ________________________________________________________</w:t>
      </w:r>
    </w:p>
    <w:bookmarkEnd w:id="359"/>
    <w:p>
      <w:pPr>
        <w:spacing w:after="0"/>
        <w:ind w:left="0"/>
        <w:jc w:val="both"/>
      </w:pPr>
      <w:r>
        <w:rPr>
          <w:rFonts w:ascii="Times New Roman"/>
          <w:b w:val="false"/>
          <w:i w:val="false"/>
          <w:color w:val="000000"/>
          <w:sz w:val="28"/>
        </w:rPr>
        <w:t xml:space="preserve">       Адрес 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в области космической деятельности</w:t>
            </w:r>
            <w:r>
              <w:br/>
            </w:r>
            <w:r>
              <w:rPr>
                <w:rFonts w:ascii="Times New Roman"/>
                <w:b w:val="false"/>
                <w:i w:val="false"/>
                <w:color w:val="000000"/>
                <w:sz w:val="20"/>
              </w:rPr>
              <w:t>"Сведения о космическом</w:t>
            </w:r>
            <w:r>
              <w:br/>
            </w:r>
            <w:r>
              <w:rPr>
                <w:rFonts w:ascii="Times New Roman"/>
                <w:b w:val="false"/>
                <w:i w:val="false"/>
                <w:color w:val="000000"/>
                <w:sz w:val="20"/>
              </w:rPr>
              <w:t>ракетном комплексе "Байтерек",</w:t>
            </w:r>
            <w:r>
              <w:br/>
            </w:r>
            <w:r>
              <w:rPr>
                <w:rFonts w:ascii="Times New Roman"/>
                <w:b w:val="false"/>
                <w:i w:val="false"/>
                <w:color w:val="000000"/>
                <w:sz w:val="20"/>
              </w:rPr>
              <w:t>прошедший все этапы</w:t>
            </w:r>
            <w:r>
              <w:br/>
            </w:r>
            <w:r>
              <w:rPr>
                <w:rFonts w:ascii="Times New Roman"/>
                <w:b w:val="false"/>
                <w:i w:val="false"/>
                <w:color w:val="000000"/>
                <w:sz w:val="20"/>
              </w:rPr>
              <w:t>комплексных и летных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испытаний"</w:t>
            </w:r>
          </w:p>
        </w:tc>
      </w:tr>
    </w:tbl>
    <w:bookmarkStart w:name="z512" w:id="3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космической деятельности "Сведения о космическом ракетном комплексе "Байтерек", прошедший все этапы комплексных и летных испытаний" (индекс формы 17-КЛИ, годовая)</w:t>
      </w:r>
    </w:p>
    <w:bookmarkEnd w:id="360"/>
    <w:bookmarkStart w:name="z513" w:id="361"/>
    <w:p>
      <w:pPr>
        <w:spacing w:after="0"/>
        <w:ind w:left="0"/>
        <w:jc w:val="both"/>
      </w:pPr>
      <w:r>
        <w:rPr>
          <w:rFonts w:ascii="Times New Roman"/>
          <w:b w:val="false"/>
          <w:i w:val="false"/>
          <w:color w:val="000000"/>
          <w:sz w:val="28"/>
        </w:rPr>
        <w:t>
      1. в графе 1 формы, предназначенной для сбора административных данных на безвозмездной основе в области космической деятельности "Сведения о космическом ракетном комплексе "Байтерек", прошедший все этапы комплексных и летных испытаний" (далее – Форма) указывается порядковый номер;</w:t>
      </w:r>
    </w:p>
    <w:bookmarkEnd w:id="361"/>
    <w:bookmarkStart w:name="z514" w:id="362"/>
    <w:p>
      <w:pPr>
        <w:spacing w:after="0"/>
        <w:ind w:left="0"/>
        <w:jc w:val="both"/>
      </w:pPr>
      <w:r>
        <w:rPr>
          <w:rFonts w:ascii="Times New Roman"/>
          <w:b w:val="false"/>
          <w:i w:val="false"/>
          <w:color w:val="000000"/>
          <w:sz w:val="28"/>
        </w:rPr>
        <w:t>
      2. в графе 2 формы указывается название проекта;</w:t>
      </w:r>
    </w:p>
    <w:bookmarkEnd w:id="362"/>
    <w:bookmarkStart w:name="z515" w:id="363"/>
    <w:p>
      <w:pPr>
        <w:spacing w:after="0"/>
        <w:ind w:left="0"/>
        <w:jc w:val="both"/>
      </w:pPr>
      <w:r>
        <w:rPr>
          <w:rFonts w:ascii="Times New Roman"/>
          <w:b w:val="false"/>
          <w:i w:val="false"/>
          <w:color w:val="000000"/>
          <w:sz w:val="28"/>
        </w:rPr>
        <w:t>
      3. в графе 3 формы указывается срок реализации проекта (год);</w:t>
      </w:r>
    </w:p>
    <w:bookmarkEnd w:id="363"/>
    <w:bookmarkStart w:name="z516" w:id="364"/>
    <w:p>
      <w:pPr>
        <w:spacing w:after="0"/>
        <w:ind w:left="0"/>
        <w:jc w:val="both"/>
      </w:pPr>
      <w:r>
        <w:rPr>
          <w:rFonts w:ascii="Times New Roman"/>
          <w:b w:val="false"/>
          <w:i w:val="false"/>
          <w:color w:val="000000"/>
          <w:sz w:val="28"/>
        </w:rPr>
        <w:t>
      4. в графе 4 формы указываются сведения о космическом ракетном комплексе "Байтерек", прошедший все этапы комплексных и летных испытаний.</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