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ff311" w14:textId="42ff3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Министерства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июня 2026 года № 278. Зарегистрирован в Министерстве юстиции Республики Казахстан 1 июля 2026 года № 39181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социального обеспечения и социального страхования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xml:space="preserve">
      3) в течении трех рабочих дней после исполнения подпунктов 1) и 2) пункта 2 настоящего приказа обеспечить предоставление в Департамент юридической службы Министерства труда и социальной защиты населения Республики Казахстан. </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 и социальной</w:t>
            </w:r>
          </w:p>
          <w:p>
            <w:pPr>
              <w:spacing w:after="20"/>
              <w:ind w:left="20"/>
              <w:jc w:val="both"/>
            </w:pPr>
          </w:p>
          <w:p>
            <w:pPr>
              <w:spacing w:after="20"/>
              <w:ind w:left="20"/>
              <w:jc w:val="both"/>
            </w:pPr>
            <w:r>
              <w:rPr>
                <w:rFonts w:ascii="Times New Roman"/>
                <w:b w:val="false"/>
                <w:i/>
                <w:color w:val="000000"/>
                <w:sz w:val="20"/>
              </w:rPr>
              <w:t>защиты населения</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2026 года № 278</w:t>
            </w:r>
          </w:p>
        </w:tc>
      </w:tr>
    </w:tbl>
    <w:bookmarkStart w:name="z14" w:id="8"/>
    <w:p>
      <w:pPr>
        <w:spacing w:after="0"/>
        <w:ind w:left="0"/>
        <w:jc w:val="left"/>
      </w:pPr>
      <w:r>
        <w:rPr>
          <w:rFonts w:ascii="Times New Roman"/>
          <w:b/>
          <w:i w:val="false"/>
          <w:color w:val="000000"/>
        </w:rPr>
        <w:t xml:space="preserve"> Перечень некоторых приказов Министерства труда и социальной защиты населения Республики Казахстан, в которые вносятся изменения и дополнения</w:t>
      </w:r>
    </w:p>
    <w:bookmarkEnd w:id="8"/>
    <w:bookmarkStart w:name="z15"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213 "Об утверждении Правил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(зарегистрирован в Реестре государственной регистрации нормативных правовых актов под № 32776) следующие изменения:</w:t>
      </w:r>
    </w:p>
    <w:bookmarkEnd w:id="9"/>
    <w:bookmarkStart w:name="z16"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субсидирования обязательных пенсионных взносов получателям социальных выплат по случаю потери дохода в связи с уходом за ребенком по достижении им возраста полутора лет, утвержденных 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Перечню.</w:t>
      </w:r>
    </w:p>
    <w:bookmarkStart w:name="z22" w:id="1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22 июня 2023 года № 232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(зарегистрирован в Реестре государственной регистрации нормативных правовых актов под № 32890) следующие изменения и дополнения:</w:t>
      </w:r>
    </w:p>
    <w:bookmarkEnd w:id="11"/>
    <w:bookmarkStart w:name="z23"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утвержденных указанным приказом:</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третью</w:t>
      </w:r>
      <w:r>
        <w:rPr>
          <w:rFonts w:ascii="Times New Roman"/>
          <w:b w:val="false"/>
          <w:i w:val="false"/>
          <w:color w:val="000000"/>
          <w:sz w:val="28"/>
        </w:rPr>
        <w:t xml:space="preserve"> подпункта 3) пункта 6 дополнить абзацем восьмым следующего содержания:</w:t>
      </w:r>
    </w:p>
    <w:bookmarkStart w:name="z25" w:id="13"/>
    <w:p>
      <w:pPr>
        <w:spacing w:after="0"/>
        <w:ind w:left="0"/>
        <w:jc w:val="both"/>
      </w:pPr>
      <w:r>
        <w:rPr>
          <w:rFonts w:ascii="Times New Roman"/>
          <w:b w:val="false"/>
          <w:i w:val="false"/>
          <w:color w:val="000000"/>
          <w:sz w:val="28"/>
        </w:rPr>
        <w:t>
      "решение суда, подтверждающее факт осуществления и период фактического ухода неработающего отца за малолетними детьми (при условии, если указанный период не засчитан в стаж участия в пенсионной системе матери ребенка).";</w:t>
      </w:r>
    </w:p>
    <w:bookmarkEnd w:id="13"/>
    <w:bookmarkStart w:name="z26"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 15</w:t>
      </w:r>
      <w:r>
        <w:rPr>
          <w:rFonts w:ascii="Times New Roman"/>
          <w:b w:val="false"/>
          <w:i w:val="false"/>
          <w:color w:val="000000"/>
          <w:sz w:val="28"/>
        </w:rPr>
        <w:t xml:space="preserve"> вносится изменение на казахском языке, текст на русском языке не меняется;</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28" w:id="15"/>
    <w:p>
      <w:pPr>
        <w:spacing w:after="0"/>
        <w:ind w:left="0"/>
        <w:jc w:val="both"/>
      </w:pPr>
      <w:r>
        <w:rPr>
          <w:rFonts w:ascii="Times New Roman"/>
          <w:b w:val="false"/>
          <w:i w:val="false"/>
          <w:color w:val="000000"/>
          <w:sz w:val="28"/>
        </w:rPr>
        <w:t>
      "21. При назначении и изменении размеров пенсий все суммы, исчисленные в тиынах, подлежат округлению до одного теңге, независимо от суммы тиынов.";</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30" w:id="16"/>
    <w:p>
      <w:pPr>
        <w:spacing w:after="0"/>
        <w:ind w:left="0"/>
        <w:jc w:val="both"/>
      </w:pPr>
      <w:r>
        <w:rPr>
          <w:rFonts w:ascii="Times New Roman"/>
          <w:b w:val="false"/>
          <w:i w:val="false"/>
          <w:color w:val="000000"/>
          <w:sz w:val="28"/>
        </w:rPr>
        <w:t xml:space="preserve">
      "23. Если для принятия решения о назначении (изменении, возобновлении, выплаты) пенсий требуется приобщение к ЭМД дополнительных документов предусмотренных пунктами 6, 7, 8, 9 и 10 настоящих Правил и (или) доход не подтверждается сведениями централизованной базы данных о перечислении обязательных пенсионных взносов и о их соответствии размерам социальных отчислений в Государственный фонд социального страхования и индивидуального подоходного налога, уполномоченный орган по назначению пенсий и пособий возвращает ЭМД и через отделение Государственной корпорации направляет уведомление по форме согласно приложению 14 к настоящим Правилам. </w:t>
      </w:r>
    </w:p>
    <w:bookmarkEnd w:id="16"/>
    <w:bookmarkStart w:name="z31" w:id="17"/>
    <w:p>
      <w:pPr>
        <w:spacing w:after="0"/>
        <w:ind w:left="0"/>
        <w:jc w:val="both"/>
      </w:pPr>
      <w:r>
        <w:rPr>
          <w:rFonts w:ascii="Times New Roman"/>
          <w:b w:val="false"/>
          <w:i w:val="false"/>
          <w:color w:val="000000"/>
          <w:sz w:val="28"/>
        </w:rPr>
        <w:t>
      Отделение Государственной корпорации в течение пяти рабочих дней со дня поступления уведомления ставит в известность заявителя, в том числе посредством передачи sms-оповещения на абонентское устройство сотовой связи, о представлении дополнительных документов в течение двадцати пяти рабочих дней со дня получения уведомления или sms-оповещения на абонентское устройство сотовой связи. Sms-оповещения регистрируются в электронном журнале sms-оповещений, который ведется по форме согласно приложению 15 к настоящим Правилам.</w:t>
      </w:r>
    </w:p>
    <w:bookmarkEnd w:id="17"/>
    <w:bookmarkStart w:name="z32" w:id="18"/>
    <w:p>
      <w:pPr>
        <w:spacing w:after="0"/>
        <w:ind w:left="0"/>
        <w:jc w:val="both"/>
      </w:pPr>
      <w:r>
        <w:rPr>
          <w:rFonts w:ascii="Times New Roman"/>
          <w:b w:val="false"/>
          <w:i w:val="false"/>
          <w:color w:val="000000"/>
          <w:sz w:val="28"/>
        </w:rPr>
        <w:t>
      Если требуемые документы для назначения пенсий представлены в течение тридцати рабочих дней, отделение Госкорпорации направляет для утверждения в уполномоченный орган по назначению пенсий и пособий электронный проект решения о назначении, перерасчете, пересмотре решения о назначении (возобновлении или об отказе в назначении) пенсии со дня возникновения права на выплату.</w:t>
      </w:r>
    </w:p>
    <w:bookmarkEnd w:id="18"/>
    <w:bookmarkStart w:name="z33" w:id="19"/>
    <w:p>
      <w:pPr>
        <w:spacing w:after="0"/>
        <w:ind w:left="0"/>
        <w:jc w:val="both"/>
      </w:pPr>
      <w:r>
        <w:rPr>
          <w:rFonts w:ascii="Times New Roman"/>
          <w:b w:val="false"/>
          <w:i w:val="false"/>
          <w:color w:val="000000"/>
          <w:sz w:val="28"/>
        </w:rPr>
        <w:t>
       Если требуемые документы представлены по истечении тридцати рабочих дней, датой обращения считается день повторной подачи заявления в соответствии с пунктами 35 и 36 настоящих Правил.</w:t>
      </w:r>
    </w:p>
    <w:bookmarkEnd w:id="19"/>
    <w:bookmarkStart w:name="z34" w:id="20"/>
    <w:p>
      <w:pPr>
        <w:spacing w:after="0"/>
        <w:ind w:left="0"/>
        <w:jc w:val="both"/>
      </w:pPr>
      <w:r>
        <w:rPr>
          <w:rFonts w:ascii="Times New Roman"/>
          <w:b w:val="false"/>
          <w:i w:val="false"/>
          <w:color w:val="000000"/>
          <w:sz w:val="28"/>
        </w:rPr>
        <w:t>
      При отсутствии в ЭМД недостающего документа для принятия решения о назначении, перерасчете, пересмотре решения о назначении (возобновлении или об отказе в назначении) пенсий по заявлениям, в том числе принятым посредством веб-портала, уполномоченный орган выносит решение об отказе в назначении.</w:t>
      </w:r>
    </w:p>
    <w:bookmarkEnd w:id="20"/>
    <w:bookmarkStart w:name="z35" w:id="21"/>
    <w:p>
      <w:pPr>
        <w:spacing w:after="0"/>
        <w:ind w:left="0"/>
        <w:jc w:val="both"/>
      </w:pPr>
      <w:r>
        <w:rPr>
          <w:rFonts w:ascii="Times New Roman"/>
          <w:b w:val="false"/>
          <w:i w:val="false"/>
          <w:color w:val="000000"/>
          <w:sz w:val="28"/>
        </w:rPr>
        <w:t>
      При наличии оснований для проверки представленных документов уполномоченный орган осуществляет их проверку, включая вновь представленные документы, в срок не более пятнадцати рабочих дней.</w:t>
      </w:r>
    </w:p>
    <w:bookmarkEnd w:id="21"/>
    <w:bookmarkStart w:name="z36" w:id="22"/>
    <w:p>
      <w:pPr>
        <w:spacing w:after="0"/>
        <w:ind w:left="0"/>
        <w:jc w:val="both"/>
      </w:pPr>
      <w:r>
        <w:rPr>
          <w:rFonts w:ascii="Times New Roman"/>
          <w:b w:val="false"/>
          <w:i w:val="false"/>
          <w:color w:val="000000"/>
          <w:sz w:val="28"/>
        </w:rPr>
        <w:t>
      Основаниями для проведения проверки документов (сведений), представленных для назначения пенсий, являются:</w:t>
      </w:r>
    </w:p>
    <w:bookmarkEnd w:id="22"/>
    <w:bookmarkStart w:name="z37" w:id="23"/>
    <w:p>
      <w:pPr>
        <w:spacing w:after="0"/>
        <w:ind w:left="0"/>
        <w:jc w:val="both"/>
      </w:pPr>
      <w:r>
        <w:rPr>
          <w:rFonts w:ascii="Times New Roman"/>
          <w:b w:val="false"/>
          <w:i w:val="false"/>
          <w:color w:val="000000"/>
          <w:sz w:val="28"/>
        </w:rPr>
        <w:t>
      1) несвоевременное и (или) неполное поступление обязательных пенсионных взносов и социальных отчислений;</w:t>
      </w:r>
    </w:p>
    <w:bookmarkEnd w:id="23"/>
    <w:bookmarkStart w:name="z38" w:id="24"/>
    <w:p>
      <w:pPr>
        <w:spacing w:after="0"/>
        <w:ind w:left="0"/>
        <w:jc w:val="both"/>
      </w:pPr>
      <w:r>
        <w:rPr>
          <w:rFonts w:ascii="Times New Roman"/>
          <w:b w:val="false"/>
          <w:i w:val="false"/>
          <w:color w:val="000000"/>
          <w:sz w:val="28"/>
        </w:rPr>
        <w:t>
      2) выявление несоответствий и (или) противоречий в сведениях, содержащихся в представленных документах;</w:t>
      </w:r>
    </w:p>
    <w:bookmarkEnd w:id="24"/>
    <w:bookmarkStart w:name="z39" w:id="25"/>
    <w:p>
      <w:pPr>
        <w:spacing w:after="0"/>
        <w:ind w:left="0"/>
        <w:jc w:val="both"/>
      </w:pPr>
      <w:r>
        <w:rPr>
          <w:rFonts w:ascii="Times New Roman"/>
          <w:b w:val="false"/>
          <w:i w:val="false"/>
          <w:color w:val="000000"/>
          <w:sz w:val="28"/>
        </w:rPr>
        <w:t>
      3) наличие признаков недостоверности документов, включая исправления и отсутствие необходимых подтверждающих сведений.</w:t>
      </w:r>
    </w:p>
    <w:bookmarkEnd w:id="25"/>
    <w:bookmarkStart w:name="z40" w:id="26"/>
    <w:p>
      <w:pPr>
        <w:spacing w:after="0"/>
        <w:ind w:left="0"/>
        <w:jc w:val="both"/>
      </w:pPr>
      <w:r>
        <w:rPr>
          <w:rFonts w:ascii="Times New Roman"/>
          <w:b w:val="false"/>
          <w:i w:val="false"/>
          <w:color w:val="000000"/>
          <w:sz w:val="28"/>
        </w:rPr>
        <w:t>
      В целях подтверждения либо опровержения представленных сведений уполномоченный орган направляет запросы в государственные органы, организации и иные источники.</w:t>
      </w:r>
    </w:p>
    <w:bookmarkEnd w:id="26"/>
    <w:bookmarkStart w:name="z41" w:id="27"/>
    <w:p>
      <w:pPr>
        <w:spacing w:after="0"/>
        <w:ind w:left="0"/>
        <w:jc w:val="both"/>
      </w:pPr>
      <w:r>
        <w:rPr>
          <w:rFonts w:ascii="Times New Roman"/>
          <w:b w:val="false"/>
          <w:i w:val="false"/>
          <w:color w:val="000000"/>
          <w:sz w:val="28"/>
        </w:rPr>
        <w:t>
      В случае проведения проверки представленных документов уведомление направляется по форме согласно приложению 15-1 к настоящим Правилам, а SMS-оповещения регистрируются в электронном журнале SMS-оповещений по форме согласно приложению 15-2 к настоящим Правилам.</w:t>
      </w:r>
    </w:p>
    <w:bookmarkEnd w:id="27"/>
    <w:bookmarkStart w:name="z42" w:id="28"/>
    <w:p>
      <w:pPr>
        <w:spacing w:after="0"/>
        <w:ind w:left="0"/>
        <w:jc w:val="both"/>
      </w:pPr>
      <w:r>
        <w:rPr>
          <w:rFonts w:ascii="Times New Roman"/>
          <w:b w:val="false"/>
          <w:i w:val="false"/>
          <w:color w:val="000000"/>
          <w:sz w:val="28"/>
        </w:rPr>
        <w:t>
      После направления заявителю уведомления отделение Госкорпорации формирует электронный проект решения на основании имеющихся в ЭМД данных, и направляет в уполномоченный орган по назначению пенсий и пособий для принятия решения о назначении (об отказе в назначении) пенсии.</w:t>
      </w:r>
    </w:p>
    <w:bookmarkEnd w:id="28"/>
    <w:bookmarkStart w:name="z43" w:id="29"/>
    <w:p>
      <w:pPr>
        <w:spacing w:after="0"/>
        <w:ind w:left="0"/>
        <w:jc w:val="both"/>
      </w:pPr>
      <w:r>
        <w:rPr>
          <w:rFonts w:ascii="Times New Roman"/>
          <w:b w:val="false"/>
          <w:i w:val="false"/>
          <w:color w:val="000000"/>
          <w:sz w:val="28"/>
        </w:rPr>
        <w:t xml:space="preserve">
      По результатам проверки уполномоченный орган направляет полученные документы и сведения в отделение Государственной корпорации для приобщения к ЭМД и при необходимости его доработки. </w:t>
      </w:r>
    </w:p>
    <w:bookmarkEnd w:id="29"/>
    <w:bookmarkStart w:name="z44" w:id="30"/>
    <w:p>
      <w:pPr>
        <w:spacing w:after="0"/>
        <w:ind w:left="0"/>
        <w:jc w:val="both"/>
      </w:pPr>
      <w:r>
        <w:rPr>
          <w:rFonts w:ascii="Times New Roman"/>
          <w:b w:val="false"/>
          <w:i w:val="false"/>
          <w:color w:val="000000"/>
          <w:sz w:val="28"/>
        </w:rPr>
        <w:t>
      Отделение Государственной корпорации направляет доработанный ЭМД в уполномоченный орган, который рассматривает его и принимает решение о назначении либо об отказе в назначении пенсии.";</w:t>
      </w:r>
    </w:p>
    <w:bookmarkEnd w:id="30"/>
    <w:bookmarkStart w:name="z45" w:id="31"/>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38</w:t>
      </w:r>
      <w:r>
        <w:rPr>
          <w:rFonts w:ascii="Times New Roman"/>
          <w:b w:val="false"/>
          <w:i w:val="false"/>
          <w:color w:val="000000"/>
          <w:sz w:val="28"/>
        </w:rPr>
        <w:t xml:space="preserve"> изложить в следующей редакции:</w:t>
      </w:r>
    </w:p>
    <w:bookmarkEnd w:id="31"/>
    <w:bookmarkStart w:name="z46" w:id="32"/>
    <w:p>
      <w:pPr>
        <w:spacing w:after="0"/>
        <w:ind w:left="0"/>
        <w:jc w:val="both"/>
      </w:pPr>
      <w:r>
        <w:rPr>
          <w:rFonts w:ascii="Times New Roman"/>
          <w:b w:val="false"/>
          <w:i w:val="false"/>
          <w:color w:val="000000"/>
          <w:sz w:val="28"/>
        </w:rPr>
        <w:t>
      "38. В случаях смены опекуна (попечителя), получающего пенсию за опекаемого (подопечного), недееспособность или ограниченная дееспособность которого признана судом, отделение Государственной корпорации готовит проект решения о назначении, перерасчете, пересмотре решения о назначении (возобновлении или об отказе в назначении) пенсий по формам согласно приложениям 12 и 13 к настоящим Правилам.";</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Перечню;</w:t>
      </w:r>
    </w:p>
    <w:bookmarkStart w:name="z50" w:id="33"/>
    <w:p>
      <w:pPr>
        <w:spacing w:after="0"/>
        <w:ind w:left="0"/>
        <w:jc w:val="both"/>
      </w:pPr>
      <w:r>
        <w:rPr>
          <w:rFonts w:ascii="Times New Roman"/>
          <w:b w:val="false"/>
          <w:i w:val="false"/>
          <w:color w:val="000000"/>
          <w:sz w:val="28"/>
        </w:rPr>
        <w:t>
      дополнить приложением 15-1 согласно приложению 9 к настоящему Перечню;</w:t>
      </w:r>
    </w:p>
    <w:bookmarkEnd w:id="33"/>
    <w:bookmarkStart w:name="z51" w:id="34"/>
    <w:p>
      <w:pPr>
        <w:spacing w:after="0"/>
        <w:ind w:left="0"/>
        <w:jc w:val="both"/>
      </w:pPr>
      <w:r>
        <w:rPr>
          <w:rFonts w:ascii="Times New Roman"/>
          <w:b w:val="false"/>
          <w:i w:val="false"/>
          <w:color w:val="000000"/>
          <w:sz w:val="28"/>
        </w:rPr>
        <w:t>
      дополнить приложением 15-2 согласно приложению 10 к настоящему Перечню;</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 xml:space="preserve">приложению 15 </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32</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настоящему Перечню.</w:t>
      </w:r>
    </w:p>
    <w:bookmarkStart w:name="z59" w:id="3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27 июня 2023 года № 256 "Об утверждении Правил назначения и осуществления единовременной выплаты на погребение из средств республиканского бюджета" (зарегистрирован в Реестре государственной регистрации нормативных правовых актов под № 32925) следующее изменение:</w:t>
      </w:r>
    </w:p>
    <w:bookmarkEnd w:id="35"/>
    <w:bookmarkStart w:name="z60" w:id="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единовременной выплаты на погребение из средств республиканского бюджета, утвержденных указанным приказом:</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7</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bookmarkStart w:name="z62" w:id="37"/>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23 октября 2023 года № 455 "О некоторых вопросах по сохранности обязательных пенсионных взносов,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 обязательных профессиональных пенсионных взносов с учетом уровня инфляции" (зарегистрирован в Реестре государственной регистрации нормативных правовых актов под № 33578) следующие изменения:</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настоящему Перечню.</w:t>
      </w:r>
    </w:p>
    <w:bookmarkStart w:name="z66" w:id="3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26 мая 2026 года № 193 "О внесении изменений в некоторые приказы Министерства труда и социальной защиты населения Республики Казахстан" (зарегистрирован в Реестре государственной регистрации нормативных правовых актов под № 38806) следующие изменения:</w:t>
      </w:r>
    </w:p>
    <w:bookmarkEnd w:id="38"/>
    <w:bookmarkStart w:name="z67" w:id="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некоторых приказов Министерства труда и социальной защиты населения Республики Казахстан, в которые вносятся изменения, утвержденном указанным приказом:</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настоящему Перечню;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3</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приложении 4</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9</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10</w:t>
      </w:r>
      <w:r>
        <w:rPr>
          <w:rFonts w:ascii="Times New Roman"/>
          <w:b w:val="false"/>
          <w:i w:val="false"/>
          <w:color w:val="000000"/>
          <w:sz w:val="28"/>
        </w:rPr>
        <w:t xml:space="preserve"> к указанному Перечню изложить в новой редакции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w:t>
            </w:r>
            <w:r>
              <w:br/>
            </w:r>
            <w:r>
              <w:rPr>
                <w:rFonts w:ascii="Times New Roman"/>
                <w:b w:val="false"/>
                <w:i w:val="false"/>
                <w:color w:val="000000"/>
                <w:sz w:val="20"/>
              </w:rPr>
              <w:t>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78" w:id="40"/>
      <w:r>
        <w:rPr>
          <w:rFonts w:ascii="Times New Roman"/>
          <w:b w:val="false"/>
          <w:i w:val="false"/>
          <w:color w:val="000000"/>
          <w:sz w:val="28"/>
        </w:rPr>
        <w:t>
      Код __________________________</w:t>
      </w:r>
    </w:p>
    <w:bookmarkEnd w:id="40"/>
    <w:p>
      <w:pPr>
        <w:spacing w:after="0"/>
        <w:ind w:left="0"/>
        <w:jc w:val="both"/>
      </w:pPr>
      <w:r>
        <w:rPr>
          <w:rFonts w:ascii="Times New Roman"/>
          <w:b w:val="false"/>
          <w:i w:val="false"/>
          <w:color w:val="000000"/>
          <w:sz w:val="28"/>
        </w:rPr>
        <w:t xml:space="preserve">       Область (город) _______________</w:t>
      </w:r>
    </w:p>
    <w:p>
      <w:pPr>
        <w:spacing w:after="0"/>
        <w:ind w:left="0"/>
        <w:jc w:val="both"/>
      </w:pPr>
      <w:r>
        <w:rPr>
          <w:rFonts w:ascii="Times New Roman"/>
          <w:b w:val="false"/>
          <w:i w:val="false"/>
          <w:color w:val="000000"/>
          <w:sz w:val="28"/>
        </w:rPr>
        <w:t xml:space="preserve">       Решение № ____ от "____"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___________________________________________ области (городу)</w:t>
      </w:r>
    </w:p>
    <w:p>
      <w:pPr>
        <w:spacing w:after="0"/>
        <w:ind w:left="0"/>
        <w:jc w:val="both"/>
      </w:pPr>
      <w:r>
        <w:rPr>
          <w:rFonts w:ascii="Times New Roman"/>
          <w:b w:val="false"/>
          <w:i w:val="false"/>
          <w:color w:val="000000"/>
          <w:sz w:val="28"/>
        </w:rPr>
        <w:t xml:space="preserve">       Об установлении (отказе в установлении) размера бюджетной субсидии обязательных пенсионных взносов.</w:t>
      </w:r>
    </w:p>
    <w:p>
      <w:pPr>
        <w:spacing w:after="0"/>
        <w:ind w:left="0"/>
        <w:jc w:val="both"/>
      </w:pPr>
      <w:r>
        <w:rPr>
          <w:rFonts w:ascii="Times New Roman"/>
          <w:b w:val="false"/>
          <w:i w:val="false"/>
          <w:color w:val="000000"/>
          <w:sz w:val="28"/>
        </w:rPr>
        <w:t xml:space="preserve">       2. В соответствии с пунктом 1 статьи 87 Социального кодекса Республики Казахстан установить размер ежемесячной бюджетной субсидии обязательных пенсионных взносов в сумме ____________________________________________</w:t>
      </w:r>
    </w:p>
    <w:p>
      <w:pPr>
        <w:spacing w:after="0"/>
        <w:ind w:left="0"/>
        <w:jc w:val="both"/>
      </w:pPr>
      <w:r>
        <w:rPr>
          <w:rFonts w:ascii="Times New Roman"/>
          <w:b w:val="false"/>
          <w:i w:val="false"/>
          <w:color w:val="000000"/>
          <w:sz w:val="28"/>
        </w:rPr>
        <w:t xml:space="preserve">       теңге (сумма цифрами и прописью)</w:t>
      </w:r>
    </w:p>
    <w:p>
      <w:pPr>
        <w:spacing w:after="0"/>
        <w:ind w:left="0"/>
        <w:jc w:val="both"/>
      </w:pPr>
      <w:r>
        <w:rPr>
          <w:rFonts w:ascii="Times New Roman"/>
          <w:b w:val="false"/>
          <w:i w:val="false"/>
          <w:color w:val="000000"/>
          <w:sz w:val="28"/>
        </w:rPr>
        <w:t xml:space="preserve">       с "_____" 20____ года по "____" __________ 20__ года</w:t>
      </w:r>
    </w:p>
    <w:p>
      <w:pPr>
        <w:spacing w:after="0"/>
        <w:ind w:left="0"/>
        <w:jc w:val="both"/>
      </w:pPr>
      <w:r>
        <w:rPr>
          <w:rFonts w:ascii="Times New Roman"/>
          <w:b w:val="false"/>
          <w:i w:val="false"/>
          <w:color w:val="000000"/>
          <w:sz w:val="28"/>
        </w:rPr>
        <w:t xml:space="preserve">       Фамилия 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w:t>
      </w:r>
    </w:p>
    <w:p>
      <w:pPr>
        <w:spacing w:after="0"/>
        <w:ind w:left="0"/>
        <w:jc w:val="both"/>
      </w:pPr>
      <w:r>
        <w:rPr>
          <w:rFonts w:ascii="Times New Roman"/>
          <w:b w:val="false"/>
          <w:i w:val="false"/>
          <w:color w:val="000000"/>
          <w:sz w:val="28"/>
        </w:rPr>
        <w:t xml:space="preserve">       ИИН____________________________________________________</w:t>
      </w:r>
    </w:p>
    <w:p>
      <w:pPr>
        <w:spacing w:after="0"/>
        <w:ind w:left="0"/>
        <w:jc w:val="both"/>
      </w:pPr>
      <w:r>
        <w:rPr>
          <w:rFonts w:ascii="Times New Roman"/>
          <w:b w:val="false"/>
          <w:i w:val="false"/>
          <w:color w:val="000000"/>
          <w:sz w:val="28"/>
        </w:rPr>
        <w:t xml:space="preserve">       Дата рождения ___________________________________________</w:t>
      </w:r>
    </w:p>
    <w:p>
      <w:pPr>
        <w:spacing w:after="0"/>
        <w:ind w:left="0"/>
        <w:jc w:val="both"/>
      </w:pPr>
      <w:r>
        <w:rPr>
          <w:rFonts w:ascii="Times New Roman"/>
          <w:b w:val="false"/>
          <w:i w:val="false"/>
          <w:color w:val="000000"/>
          <w:sz w:val="28"/>
        </w:rPr>
        <w:t xml:space="preserve">                               (число, месяц, год)</w:t>
      </w:r>
    </w:p>
    <w:bookmarkStart w:name="z79" w:id="41"/>
    <w:p>
      <w:pPr>
        <w:spacing w:after="0"/>
        <w:ind w:left="0"/>
        <w:jc w:val="both"/>
      </w:pPr>
      <w:r>
        <w:rPr>
          <w:rFonts w:ascii="Times New Roman"/>
          <w:b w:val="false"/>
          <w:i w:val="false"/>
          <w:color w:val="000000"/>
          <w:sz w:val="28"/>
        </w:rPr>
        <w:t xml:space="preserve">
      Дата обращения за назначением социальной выплаты по случаю потери дохода в связи с уходом за ребенком по достижении им возраста полутора лет "____" _________ 20__ года </w:t>
      </w:r>
    </w:p>
    <w:bookmarkEnd w:id="41"/>
    <w:bookmarkStart w:name="z80" w:id="42"/>
    <w:p>
      <w:pPr>
        <w:spacing w:after="0"/>
        <w:ind w:left="0"/>
        <w:jc w:val="both"/>
      </w:pPr>
      <w:r>
        <w:rPr>
          <w:rFonts w:ascii="Times New Roman"/>
          <w:b w:val="false"/>
          <w:i w:val="false"/>
          <w:color w:val="000000"/>
          <w:sz w:val="28"/>
        </w:rPr>
        <w:t>
      Дата назначения социальной выплаты по случаю потери дохода в связи с уходом за ребенком по достижении им возраста полутора лет "_____" _____ 20__ ___г.</w:t>
      </w:r>
    </w:p>
    <w:bookmarkEnd w:id="42"/>
    <w:p>
      <w:pPr>
        <w:spacing w:after="0"/>
        <w:ind w:left="0"/>
        <w:jc w:val="both"/>
      </w:pPr>
      <w:bookmarkStart w:name="z81" w:id="43"/>
      <w:r>
        <w:rPr>
          <w:rFonts w:ascii="Times New Roman"/>
          <w:b w:val="false"/>
          <w:i w:val="false"/>
          <w:color w:val="000000"/>
          <w:sz w:val="28"/>
        </w:rPr>
        <w:t>
      Среднемесячный размер дохода, учтенного в качестве объекта исчисления социальных отчислений с ______ года по _____года __________теңге (__________________)</w:t>
      </w:r>
    </w:p>
    <w:bookmarkEnd w:id="43"/>
    <w:p>
      <w:pPr>
        <w:spacing w:after="0"/>
        <w:ind w:left="0"/>
        <w:jc w:val="both"/>
      </w:pPr>
      <w:r>
        <w:rPr>
          <w:rFonts w:ascii="Times New Roman"/>
          <w:b w:val="false"/>
          <w:i w:val="false"/>
          <w:color w:val="000000"/>
          <w:sz w:val="28"/>
        </w:rPr>
        <w:t xml:space="preserve">                                                             (сумма прописью)</w:t>
      </w:r>
    </w:p>
    <w:bookmarkStart w:name="z82" w:id="44"/>
    <w:p>
      <w:pPr>
        <w:spacing w:after="0"/>
        <w:ind w:left="0"/>
        <w:jc w:val="both"/>
      </w:pPr>
      <w:r>
        <w:rPr>
          <w:rFonts w:ascii="Times New Roman"/>
          <w:b w:val="false"/>
          <w:i w:val="false"/>
          <w:color w:val="000000"/>
          <w:sz w:val="28"/>
        </w:rPr>
        <w:t xml:space="preserve">
      Размер назначенной социальной выплаты по случаю потери дохода в связи с </w:t>
      </w:r>
    </w:p>
    <w:bookmarkEnd w:id="44"/>
    <w:bookmarkStart w:name="z83" w:id="45"/>
    <w:p>
      <w:pPr>
        <w:spacing w:after="0"/>
        <w:ind w:left="0"/>
        <w:jc w:val="both"/>
      </w:pPr>
      <w:r>
        <w:rPr>
          <w:rFonts w:ascii="Times New Roman"/>
          <w:b w:val="false"/>
          <w:i w:val="false"/>
          <w:color w:val="000000"/>
          <w:sz w:val="28"/>
        </w:rPr>
        <w:t xml:space="preserve">
      уходом за ребенком по достижении им возраста полутора лет с ________ года </w:t>
      </w:r>
    </w:p>
    <w:bookmarkEnd w:id="45"/>
    <w:p>
      <w:pPr>
        <w:spacing w:after="0"/>
        <w:ind w:left="0"/>
        <w:jc w:val="both"/>
      </w:pPr>
      <w:bookmarkStart w:name="z84" w:id="46"/>
      <w:r>
        <w:rPr>
          <w:rFonts w:ascii="Times New Roman"/>
          <w:b w:val="false"/>
          <w:i w:val="false"/>
          <w:color w:val="000000"/>
          <w:sz w:val="28"/>
        </w:rPr>
        <w:t>
      по _________года _______теңге (__________________)</w:t>
      </w:r>
    </w:p>
    <w:bookmarkEnd w:id="46"/>
    <w:p>
      <w:pPr>
        <w:spacing w:after="0"/>
        <w:ind w:left="0"/>
        <w:jc w:val="both"/>
      </w:pPr>
      <w:r>
        <w:rPr>
          <w:rFonts w:ascii="Times New Roman"/>
          <w:b w:val="false"/>
          <w:i w:val="false"/>
          <w:color w:val="000000"/>
          <w:sz w:val="28"/>
        </w:rPr>
        <w:t xml:space="preserve">                                     (сумма прописью)</w:t>
      </w:r>
    </w:p>
    <w:bookmarkStart w:name="z85" w:id="47"/>
    <w:p>
      <w:pPr>
        <w:spacing w:after="0"/>
        <w:ind w:left="0"/>
        <w:jc w:val="both"/>
      </w:pPr>
      <w:r>
        <w:rPr>
          <w:rFonts w:ascii="Times New Roman"/>
          <w:b w:val="false"/>
          <w:i w:val="false"/>
          <w:color w:val="000000"/>
          <w:sz w:val="28"/>
        </w:rPr>
        <w:t>
      Размер обязательных пенсионных взносов, удерживаемых из социальной выплаты на случай потери дохода в связи с уходом за ребенком по достижении им возраста полутора лет с __ года по __года _____________ теңге</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89" w:id="48"/>
      <w:r>
        <w:rPr>
          <w:rFonts w:ascii="Times New Roman"/>
          <w:b w:val="false"/>
          <w:i w:val="false"/>
          <w:color w:val="000000"/>
          <w:sz w:val="28"/>
        </w:rPr>
        <w:t>
      Уведомление № _____</w:t>
      </w:r>
    </w:p>
    <w:bookmarkEnd w:id="48"/>
    <w:p>
      <w:pPr>
        <w:spacing w:after="0"/>
        <w:ind w:left="0"/>
        <w:jc w:val="both"/>
      </w:pPr>
      <w:r>
        <w:rPr>
          <w:rFonts w:ascii="Times New Roman"/>
          <w:b w:val="false"/>
          <w:i w:val="false"/>
          <w:color w:val="000000"/>
          <w:sz w:val="28"/>
        </w:rPr>
        <w:t xml:space="preserve">       об установлении размера бюджетной субсидии обязательных пенсионных взносов от "__" _______ 20__года</w:t>
      </w:r>
    </w:p>
    <w:p>
      <w:pPr>
        <w:spacing w:after="0"/>
        <w:ind w:left="0"/>
        <w:jc w:val="both"/>
      </w:pPr>
      <w:r>
        <w:rPr>
          <w:rFonts w:ascii="Times New Roman"/>
          <w:b w:val="false"/>
          <w:i w:val="false"/>
          <w:color w:val="000000"/>
          <w:sz w:val="28"/>
        </w:rPr>
        <w:t xml:space="preserve">       Гражданин(ка)_____________________________________________________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 _________ ____ года</w:t>
      </w:r>
    </w:p>
    <w:p>
      <w:pPr>
        <w:spacing w:after="0"/>
        <w:ind w:left="0"/>
        <w:jc w:val="both"/>
      </w:pPr>
      <w:r>
        <w:rPr>
          <w:rFonts w:ascii="Times New Roman"/>
          <w:b w:val="false"/>
          <w:i w:val="false"/>
          <w:color w:val="000000"/>
          <w:sz w:val="28"/>
        </w:rPr>
        <w:t xml:space="preserve">       Решение об установлении размера бюджетной субсидии обязательных пенсионных взносов № _________ от "__" ________ 20__ года</w:t>
      </w:r>
    </w:p>
    <w:p>
      <w:pPr>
        <w:spacing w:after="0"/>
        <w:ind w:left="0"/>
        <w:jc w:val="both"/>
      </w:pPr>
      <w:r>
        <w:rPr>
          <w:rFonts w:ascii="Times New Roman"/>
          <w:b w:val="false"/>
          <w:i w:val="false"/>
          <w:color w:val="000000"/>
          <w:sz w:val="28"/>
        </w:rPr>
        <w:t xml:space="preserve">       Размер ежемесячной бюджетной субсидии обязательных пенсионных взносов составляет_________________ (_____________________________) 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_________20___г.</w:t>
      </w:r>
    </w:p>
    <w:p>
      <w:pPr>
        <w:spacing w:after="0"/>
        <w:ind w:left="0"/>
        <w:jc w:val="both"/>
      </w:pPr>
      <w:r>
        <w:rPr>
          <w:rFonts w:ascii="Times New Roman"/>
          <w:b w:val="false"/>
          <w:i w:val="false"/>
          <w:color w:val="000000"/>
          <w:sz w:val="28"/>
        </w:rPr>
        <w:t xml:space="preserve">       Уведомление удостоверено электронной цифровой подписью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w:t>
            </w:r>
            <w:r>
              <w:br/>
            </w:r>
            <w:r>
              <w:rPr>
                <w:rFonts w:ascii="Times New Roman"/>
                <w:b w:val="false"/>
                <w:i w:val="false"/>
                <w:color w:val="000000"/>
                <w:sz w:val="20"/>
              </w:rPr>
              <w:t>взносов получателям</w:t>
            </w:r>
            <w:r>
              <w:br/>
            </w:r>
            <w:r>
              <w:rPr>
                <w:rFonts w:ascii="Times New Roman"/>
                <w:b w:val="false"/>
                <w:i w:val="false"/>
                <w:color w:val="000000"/>
                <w:sz w:val="20"/>
              </w:rPr>
              <w:t>социальных выплат по случаю</w:t>
            </w:r>
            <w:r>
              <w:br/>
            </w:r>
            <w:r>
              <w:rPr>
                <w:rFonts w:ascii="Times New Roman"/>
                <w:b w:val="false"/>
                <w:i w:val="false"/>
                <w:color w:val="000000"/>
                <w:sz w:val="20"/>
              </w:rPr>
              <w:t>потери дохода 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3" w:id="49"/>
      <w:r>
        <w:rPr>
          <w:rFonts w:ascii="Times New Roman"/>
          <w:b w:val="false"/>
          <w:i w:val="false"/>
          <w:color w:val="000000"/>
          <w:sz w:val="28"/>
        </w:rPr>
        <w:t>
      Код __________________________</w:t>
      </w:r>
    </w:p>
    <w:bookmarkEnd w:id="49"/>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"_____"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w:t>
      </w:r>
    </w:p>
    <w:p>
      <w:pPr>
        <w:spacing w:after="0"/>
        <w:ind w:left="0"/>
        <w:jc w:val="both"/>
      </w:pPr>
      <w:r>
        <w:rPr>
          <w:rFonts w:ascii="Times New Roman"/>
          <w:b w:val="false"/>
          <w:i w:val="false"/>
          <w:color w:val="000000"/>
          <w:sz w:val="28"/>
        </w:rPr>
        <w:t xml:space="preserve">             области (городу)</w:t>
      </w:r>
    </w:p>
    <w:p>
      <w:pPr>
        <w:spacing w:after="0"/>
        <w:ind w:left="0"/>
        <w:jc w:val="both"/>
      </w:pPr>
      <w:r>
        <w:rPr>
          <w:rFonts w:ascii="Times New Roman"/>
          <w:b w:val="false"/>
          <w:i w:val="false"/>
          <w:color w:val="000000"/>
          <w:sz w:val="28"/>
        </w:rPr>
        <w:t xml:space="preserve">       Приостановить перечисление обязательных пенсионных взносов, подлежащих</w:t>
      </w:r>
    </w:p>
    <w:p>
      <w:pPr>
        <w:spacing w:after="0"/>
        <w:ind w:left="0"/>
        <w:jc w:val="both"/>
      </w:pPr>
      <w:r>
        <w:rPr>
          <w:rFonts w:ascii="Times New Roman"/>
          <w:b w:val="false"/>
          <w:i w:val="false"/>
          <w:color w:val="000000"/>
          <w:sz w:val="28"/>
        </w:rPr>
        <w:t xml:space="preserve">       субсидированию, в сумме ________________________________________теңге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 _________ 20__ года</w:t>
      </w:r>
    </w:p>
    <w:p>
      <w:pPr>
        <w:spacing w:after="0"/>
        <w:ind w:left="0"/>
        <w:jc w:val="both"/>
      </w:pPr>
      <w:r>
        <w:rPr>
          <w:rFonts w:ascii="Times New Roman"/>
          <w:b w:val="false"/>
          <w:i w:val="false"/>
          <w:color w:val="000000"/>
          <w:sz w:val="28"/>
        </w:rPr>
        <w:t xml:space="preserve">       Фамилия 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 в связи</w:t>
            </w:r>
            <w:r>
              <w:br/>
            </w:r>
            <w:r>
              <w:rPr>
                <w:rFonts w:ascii="Times New Roman"/>
                <w:b w:val="false"/>
                <w:i w:val="false"/>
                <w:color w:val="000000"/>
                <w:sz w:val="20"/>
              </w:rPr>
              <w:t>с уходом 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97" w:id="50"/>
      <w:r>
        <w:rPr>
          <w:rFonts w:ascii="Times New Roman"/>
          <w:b w:val="false"/>
          <w:i w:val="false"/>
          <w:color w:val="000000"/>
          <w:sz w:val="28"/>
        </w:rPr>
        <w:t>
      Код __________________________</w:t>
      </w:r>
    </w:p>
    <w:bookmarkEnd w:id="50"/>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 _______ 20__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_________________________ области (городу)</w:t>
      </w:r>
    </w:p>
    <w:p>
      <w:pPr>
        <w:spacing w:after="0"/>
        <w:ind w:left="0"/>
        <w:jc w:val="both"/>
      </w:pPr>
      <w:r>
        <w:rPr>
          <w:rFonts w:ascii="Times New Roman"/>
          <w:b w:val="false"/>
          <w:i w:val="false"/>
          <w:color w:val="000000"/>
          <w:sz w:val="28"/>
        </w:rPr>
        <w:t xml:space="preserve">       Возобновить перечисление обязательных пенсионных взносов, подлежащих субсидированию в сумме ______________________________теңге</w:t>
      </w:r>
    </w:p>
    <w:p>
      <w:pPr>
        <w:spacing w:after="0"/>
        <w:ind w:left="0"/>
        <w:jc w:val="both"/>
      </w:pPr>
      <w:r>
        <w:rPr>
          <w:rFonts w:ascii="Times New Roman"/>
          <w:b w:val="false"/>
          <w:i w:val="false"/>
          <w:color w:val="000000"/>
          <w:sz w:val="28"/>
        </w:rPr>
        <w:t xml:space="preserve">                         (сумма цифрами и прописью)</w:t>
      </w:r>
    </w:p>
    <w:p>
      <w:pPr>
        <w:spacing w:after="0"/>
        <w:ind w:left="0"/>
        <w:jc w:val="both"/>
      </w:pPr>
      <w:r>
        <w:rPr>
          <w:rFonts w:ascii="Times New Roman"/>
          <w:b w:val="false"/>
          <w:i w:val="false"/>
          <w:color w:val="000000"/>
          <w:sz w:val="28"/>
        </w:rPr>
        <w:t xml:space="preserve">       с "____" _________ 20__ года по "____" _________ 20__ года</w:t>
      </w:r>
    </w:p>
    <w:p>
      <w:pPr>
        <w:spacing w:after="0"/>
        <w:ind w:left="0"/>
        <w:jc w:val="both"/>
      </w:pPr>
      <w:r>
        <w:rPr>
          <w:rFonts w:ascii="Times New Roman"/>
          <w:b w:val="false"/>
          <w:i w:val="false"/>
          <w:color w:val="000000"/>
          <w:sz w:val="28"/>
        </w:rPr>
        <w:t xml:space="preserve">       Фамилия_______________________________________________________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 ______________________________(Ф.И.О.)</w:t>
      </w:r>
    </w:p>
    <w:p>
      <w:pPr>
        <w:spacing w:after="0"/>
        <w:ind w:left="0"/>
        <w:jc w:val="both"/>
      </w:pPr>
      <w:r>
        <w:rPr>
          <w:rFonts w:ascii="Times New Roman"/>
          <w:b w:val="false"/>
          <w:i w:val="false"/>
          <w:color w:val="000000"/>
          <w:sz w:val="28"/>
        </w:rPr>
        <w:t xml:space="preserve">       Руководитель управления (отдела) ________________________(Ф.И.О.)</w:t>
      </w:r>
    </w:p>
    <w:p>
      <w:pPr>
        <w:spacing w:after="0"/>
        <w:ind w:left="0"/>
        <w:jc w:val="both"/>
      </w:pPr>
      <w:r>
        <w:rPr>
          <w:rFonts w:ascii="Times New Roman"/>
          <w:b w:val="false"/>
          <w:i w:val="false"/>
          <w:color w:val="000000"/>
          <w:sz w:val="28"/>
        </w:rPr>
        <w:t xml:space="preserve">       Специалист____________________________________________(Ф.И.О.)</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w:t>
      </w:r>
    </w:p>
    <w:p>
      <w:pPr>
        <w:spacing w:after="0"/>
        <w:ind w:left="0"/>
        <w:jc w:val="both"/>
      </w:pPr>
      <w:r>
        <w:rPr>
          <w:rFonts w:ascii="Times New Roman"/>
          <w:b w:val="false"/>
          <w:i w:val="false"/>
          <w:color w:val="000000"/>
          <w:sz w:val="28"/>
        </w:rPr>
        <w:t xml:space="preserve">       ___________________________________________</w:t>
      </w:r>
    </w:p>
    <w:p>
      <w:pPr>
        <w:spacing w:after="0"/>
        <w:ind w:left="0"/>
        <w:jc w:val="both"/>
      </w:pPr>
      <w:r>
        <w:rPr>
          <w:rFonts w:ascii="Times New Roman"/>
          <w:b w:val="false"/>
          <w:i w:val="false"/>
          <w:color w:val="000000"/>
          <w:sz w:val="28"/>
        </w:rPr>
        <w:t xml:space="preserve">       (Ф.И.О.)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обязательных пенсионных взносов</w:t>
            </w:r>
            <w:r>
              <w:br/>
            </w:r>
            <w:r>
              <w:rPr>
                <w:rFonts w:ascii="Times New Roman"/>
                <w:b w:val="false"/>
                <w:i w:val="false"/>
                <w:color w:val="000000"/>
                <w:sz w:val="20"/>
              </w:rPr>
              <w:t>получателям социальных выплат</w:t>
            </w:r>
            <w:r>
              <w:br/>
            </w:r>
            <w:r>
              <w:rPr>
                <w:rFonts w:ascii="Times New Roman"/>
                <w:b w:val="false"/>
                <w:i w:val="false"/>
                <w:color w:val="000000"/>
                <w:sz w:val="20"/>
              </w:rPr>
              <w:t>по случаю потери дохода</w:t>
            </w:r>
            <w:r>
              <w:br/>
            </w:r>
            <w:r>
              <w:rPr>
                <w:rFonts w:ascii="Times New Roman"/>
                <w:b w:val="false"/>
                <w:i w:val="false"/>
                <w:color w:val="000000"/>
                <w:sz w:val="20"/>
              </w:rPr>
              <w:t>в связи с уходом</w:t>
            </w:r>
            <w:r>
              <w:br/>
            </w:r>
            <w:r>
              <w:rPr>
                <w:rFonts w:ascii="Times New Roman"/>
                <w:b w:val="false"/>
                <w:i w:val="false"/>
                <w:color w:val="000000"/>
                <w:sz w:val="20"/>
              </w:rPr>
              <w:t>за ребенком по достижении</w:t>
            </w:r>
            <w:r>
              <w:br/>
            </w:r>
            <w:r>
              <w:rPr>
                <w:rFonts w:ascii="Times New Roman"/>
                <w:b w:val="false"/>
                <w:i w:val="false"/>
                <w:color w:val="000000"/>
                <w:sz w:val="20"/>
              </w:rPr>
              <w:t>им возраста полутора 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1" w:id="51"/>
      <w:r>
        <w:rPr>
          <w:rFonts w:ascii="Times New Roman"/>
          <w:b w:val="false"/>
          <w:i w:val="false"/>
          <w:color w:val="000000"/>
          <w:sz w:val="28"/>
        </w:rPr>
        <w:t>
      Код __________________________</w:t>
      </w:r>
    </w:p>
    <w:bookmarkEnd w:id="51"/>
    <w:p>
      <w:pPr>
        <w:spacing w:after="0"/>
        <w:ind w:left="0"/>
        <w:jc w:val="both"/>
      </w:pPr>
      <w:r>
        <w:rPr>
          <w:rFonts w:ascii="Times New Roman"/>
          <w:b w:val="false"/>
          <w:i w:val="false"/>
          <w:color w:val="000000"/>
          <w:sz w:val="28"/>
        </w:rPr>
        <w:t xml:space="preserve">       Область (город)________________</w:t>
      </w:r>
    </w:p>
    <w:p>
      <w:pPr>
        <w:spacing w:after="0"/>
        <w:ind w:left="0"/>
        <w:jc w:val="both"/>
      </w:pPr>
      <w:r>
        <w:rPr>
          <w:rFonts w:ascii="Times New Roman"/>
          <w:b w:val="false"/>
          <w:i w:val="false"/>
          <w:color w:val="000000"/>
          <w:sz w:val="28"/>
        </w:rPr>
        <w:t xml:space="preserve">       Решение № ____ от "____" _______ 20_____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________________________________________ области (городу)</w:t>
      </w:r>
    </w:p>
    <w:p>
      <w:pPr>
        <w:spacing w:after="0"/>
        <w:ind w:left="0"/>
        <w:jc w:val="both"/>
      </w:pPr>
      <w:r>
        <w:rPr>
          <w:rFonts w:ascii="Times New Roman"/>
          <w:b w:val="false"/>
          <w:i w:val="false"/>
          <w:color w:val="000000"/>
          <w:sz w:val="28"/>
        </w:rPr>
        <w:t xml:space="preserve">       Прекратить перечисление обязательных пенсионных взносов, подлежащих субсидированию в сумме__________________________________________ теңге</w:t>
      </w:r>
    </w:p>
    <w:p>
      <w:pPr>
        <w:spacing w:after="0"/>
        <w:ind w:left="0"/>
        <w:jc w:val="both"/>
      </w:pPr>
      <w:r>
        <w:rPr>
          <w:rFonts w:ascii="Times New Roman"/>
          <w:b w:val="false"/>
          <w:i w:val="false"/>
          <w:color w:val="000000"/>
          <w:sz w:val="28"/>
        </w:rPr>
        <w:t xml:space="preserve">       (сумма цифрами и прописью) с "____" _________ 20__ года</w:t>
      </w:r>
    </w:p>
    <w:p>
      <w:pPr>
        <w:spacing w:after="0"/>
        <w:ind w:left="0"/>
        <w:jc w:val="both"/>
      </w:pPr>
      <w:r>
        <w:rPr>
          <w:rFonts w:ascii="Times New Roman"/>
          <w:b w:val="false"/>
          <w:i w:val="false"/>
          <w:color w:val="000000"/>
          <w:sz w:val="28"/>
        </w:rPr>
        <w:t xml:space="preserve">       Фамилия_________________________________________________________</w:t>
      </w:r>
    </w:p>
    <w:p>
      <w:pPr>
        <w:spacing w:after="0"/>
        <w:ind w:left="0"/>
        <w:jc w:val="both"/>
      </w:pPr>
      <w:r>
        <w:rPr>
          <w:rFonts w:ascii="Times New Roman"/>
          <w:b w:val="false"/>
          <w:i w:val="false"/>
          <w:color w:val="000000"/>
          <w:sz w:val="28"/>
        </w:rPr>
        <w:t xml:space="preserve">       Имя_____________________________________________________________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w:t>
      </w:r>
    </w:p>
    <w:p>
      <w:pPr>
        <w:spacing w:after="0"/>
        <w:ind w:left="0"/>
        <w:jc w:val="both"/>
      </w:pPr>
      <w:r>
        <w:rPr>
          <w:rFonts w:ascii="Times New Roman"/>
          <w:b w:val="false"/>
          <w:i w:val="false"/>
          <w:color w:val="000000"/>
          <w:sz w:val="28"/>
        </w:rPr>
        <w:t xml:space="preserve">       ИИН____________________________________________________________</w:t>
      </w:r>
    </w:p>
    <w:p>
      <w:pPr>
        <w:spacing w:after="0"/>
        <w:ind w:left="0"/>
        <w:jc w:val="both"/>
      </w:pPr>
      <w:r>
        <w:rPr>
          <w:rFonts w:ascii="Times New Roman"/>
          <w:b w:val="false"/>
          <w:i w:val="false"/>
          <w:color w:val="000000"/>
          <w:sz w:val="28"/>
        </w:rPr>
        <w:t xml:space="preserve">       Дата рождения____________________________________________________</w:t>
      </w:r>
    </w:p>
    <w:p>
      <w:pPr>
        <w:spacing w:after="0"/>
        <w:ind w:left="0"/>
        <w:jc w:val="both"/>
      </w:pPr>
      <w:r>
        <w:rPr>
          <w:rFonts w:ascii="Times New Roman"/>
          <w:b w:val="false"/>
          <w:i w:val="false"/>
          <w:color w:val="000000"/>
          <w:sz w:val="28"/>
        </w:rPr>
        <w:t xml:space="preserve">       Основание________________________________________________________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(указать причину)</w:t>
      </w:r>
    </w:p>
    <w:p>
      <w:pPr>
        <w:spacing w:after="0"/>
        <w:ind w:left="0"/>
        <w:jc w:val="both"/>
      </w:pPr>
      <w:r>
        <w:rPr>
          <w:rFonts w:ascii="Times New Roman"/>
          <w:b w:val="false"/>
          <w:i w:val="false"/>
          <w:color w:val="000000"/>
          <w:sz w:val="28"/>
        </w:rPr>
        <w:t xml:space="preserve">       Руководитель департамента_________________________________________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Ответственные лица Государственной корпорации______________________</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p>
      <w:pPr>
        <w:spacing w:after="0"/>
        <w:ind w:left="0"/>
        <w:jc w:val="both"/>
      </w:pPr>
      <w:bookmarkStart w:name="z104" w:id="52"/>
      <w:r>
        <w:rPr>
          <w:rFonts w:ascii="Times New Roman"/>
          <w:b w:val="false"/>
          <w:i w:val="false"/>
          <w:color w:val="000000"/>
          <w:sz w:val="28"/>
        </w:rPr>
        <w:t>
      Справка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w:t>
      </w:r>
    </w:p>
    <w:bookmarkEnd w:id="52"/>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отделения Государственной корпорации)</w:t>
      </w:r>
    </w:p>
    <w:p>
      <w:pPr>
        <w:spacing w:after="0"/>
        <w:ind w:left="0"/>
        <w:jc w:val="both"/>
      </w:pPr>
      <w:r>
        <w:rPr>
          <w:rFonts w:ascii="Times New Roman"/>
          <w:b w:val="false"/>
          <w:i w:val="false"/>
          <w:color w:val="000000"/>
          <w:sz w:val="28"/>
        </w:rPr>
        <w:t xml:space="preserve">       Индивидуальный счет № ___________________________________________________</w:t>
      </w:r>
    </w:p>
    <w:p>
      <w:pPr>
        <w:spacing w:after="0"/>
        <w:ind w:left="0"/>
        <w:jc w:val="both"/>
      </w:pPr>
      <w:r>
        <w:rPr>
          <w:rFonts w:ascii="Times New Roman"/>
          <w:b w:val="false"/>
          <w:i w:val="false"/>
          <w:color w:val="000000"/>
          <w:sz w:val="28"/>
        </w:rPr>
        <w:t xml:space="preserve">       Индивидуальный идентификационный номер (ИИН) ___________________________</w:t>
      </w:r>
    </w:p>
    <w:p>
      <w:pPr>
        <w:spacing w:after="0"/>
        <w:ind w:left="0"/>
        <w:jc w:val="both"/>
      </w:pPr>
      <w:r>
        <w:rPr>
          <w:rFonts w:ascii="Times New Roman"/>
          <w:b w:val="false"/>
          <w:i w:val="false"/>
          <w:color w:val="000000"/>
          <w:sz w:val="28"/>
        </w:rPr>
        <w:t xml:space="preserve">       Фамилия _________________________________________________________________</w:t>
      </w:r>
    </w:p>
    <w:p>
      <w:pPr>
        <w:spacing w:after="0"/>
        <w:ind w:left="0"/>
        <w:jc w:val="both"/>
      </w:pPr>
      <w:r>
        <w:rPr>
          <w:rFonts w:ascii="Times New Roman"/>
          <w:b w:val="false"/>
          <w:i w:val="false"/>
          <w:color w:val="000000"/>
          <w:sz w:val="28"/>
        </w:rPr>
        <w:t xml:space="preserve">       Имя _____________________________________________________________________</w:t>
      </w:r>
    </w:p>
    <w:p>
      <w:pPr>
        <w:spacing w:after="0"/>
        <w:ind w:left="0"/>
        <w:jc w:val="both"/>
      </w:pPr>
      <w:r>
        <w:rPr>
          <w:rFonts w:ascii="Times New Roman"/>
          <w:b w:val="false"/>
          <w:i w:val="false"/>
          <w:color w:val="000000"/>
          <w:sz w:val="28"/>
        </w:rPr>
        <w:t xml:space="preserve">       Отчество (при его наличии) _________________________________________________</w:t>
      </w:r>
    </w:p>
    <w:p>
      <w:pPr>
        <w:spacing w:after="0"/>
        <w:ind w:left="0"/>
        <w:jc w:val="both"/>
      </w:pPr>
      <w:r>
        <w:rPr>
          <w:rFonts w:ascii="Times New Roman"/>
          <w:b w:val="false"/>
          <w:i w:val="false"/>
          <w:color w:val="000000"/>
          <w:sz w:val="28"/>
        </w:rPr>
        <w:t xml:space="preserve">       В период с ______________ по ______________ был освобожден от уплаты обязательных пенсионных взносов, обязательных профессиональных пенсионных взносов на основании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20 апреля 2020 года № 224 "О дальнейших мерах по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16 марта 2020 года № 287 "О дальнейших мерах по стабилизации экономики" по вопросам налогообложения", а также в период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2 статьи 206 Социального Кодекса Республики Казахстан.</w:t>
      </w:r>
    </w:p>
    <w:p>
      <w:pPr>
        <w:spacing w:after="0"/>
        <w:ind w:left="0"/>
        <w:jc w:val="both"/>
      </w:pPr>
      <w:bookmarkStart w:name="z105" w:id="53"/>
      <w:r>
        <w:rPr>
          <w:rFonts w:ascii="Times New Roman"/>
          <w:b w:val="false"/>
          <w:i w:val="false"/>
          <w:color w:val="000000"/>
          <w:sz w:val="28"/>
        </w:rPr>
        <w:t>
      Доход за указанный период составил ___ теңге___ тиын</w:t>
      </w:r>
    </w:p>
    <w:bookmarkEnd w:id="53"/>
    <w:p>
      <w:pPr>
        <w:spacing w:after="0"/>
        <w:ind w:left="0"/>
        <w:jc w:val="both"/>
      </w:pPr>
      <w:r>
        <w:rPr>
          <w:rFonts w:ascii="Times New Roman"/>
          <w:b w:val="false"/>
          <w:i w:val="false"/>
          <w:color w:val="000000"/>
          <w:sz w:val="28"/>
        </w:rPr>
        <w:t xml:space="preserve">       (указать с разбивкой помесячно)</w:t>
      </w:r>
    </w:p>
    <w:p>
      <w:pPr>
        <w:spacing w:after="0"/>
        <w:ind w:left="0"/>
        <w:jc w:val="both"/>
      </w:pPr>
      <w:r>
        <w:rPr>
          <w:rFonts w:ascii="Times New Roman"/>
          <w:b w:val="false"/>
          <w:i w:val="false"/>
          <w:color w:val="000000"/>
          <w:sz w:val="28"/>
        </w:rPr>
        <w:t xml:space="preserve">       Директор Главный Бухгалтер</w:t>
      </w:r>
    </w:p>
    <w:p>
      <w:pPr>
        <w:spacing w:after="0"/>
        <w:ind w:left="0"/>
        <w:jc w:val="both"/>
      </w:pPr>
      <w:r>
        <w:rPr>
          <w:rFonts w:ascii="Times New Roman"/>
          <w:b w:val="false"/>
          <w:i w:val="false"/>
          <w:color w:val="000000"/>
          <w:sz w:val="28"/>
        </w:rPr>
        <w:t xml:space="preserve">       печать</w:t>
      </w:r>
    </w:p>
    <w:p>
      <w:pPr>
        <w:spacing w:after="0"/>
        <w:ind w:left="0"/>
        <w:jc w:val="both"/>
      </w:pPr>
      <w:r>
        <w:rPr>
          <w:rFonts w:ascii="Times New Roman"/>
          <w:b w:val="false"/>
          <w:i w:val="false"/>
          <w:color w:val="000000"/>
          <w:sz w:val="28"/>
        </w:rPr>
        <w:t xml:space="preserve">       Ответственный исполнитель: ___________________________</w:t>
      </w:r>
    </w:p>
    <w:p>
      <w:pPr>
        <w:spacing w:after="0"/>
        <w:ind w:left="0"/>
        <w:jc w:val="both"/>
      </w:pPr>
      <w:r>
        <w:rPr>
          <w:rFonts w:ascii="Times New Roman"/>
          <w:b w:val="false"/>
          <w:i w:val="false"/>
          <w:color w:val="000000"/>
          <w:sz w:val="28"/>
        </w:rPr>
        <w:t xml:space="preserve">       Дата и время выписки: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09" w:id="54"/>
      <w:r>
        <w:rPr>
          <w:rFonts w:ascii="Times New Roman"/>
          <w:b w:val="false"/>
          <w:i w:val="false"/>
          <w:color w:val="000000"/>
          <w:sz w:val="28"/>
        </w:rPr>
        <w:t>
      Код ______________________</w:t>
      </w:r>
    </w:p>
    <w:bookmarkEnd w:id="54"/>
    <w:p>
      <w:pPr>
        <w:spacing w:after="0"/>
        <w:ind w:left="0"/>
        <w:jc w:val="both"/>
      </w:pPr>
      <w:r>
        <w:rPr>
          <w:rFonts w:ascii="Times New Roman"/>
          <w:b w:val="false"/>
          <w:i w:val="false"/>
          <w:color w:val="000000"/>
          <w:sz w:val="28"/>
        </w:rPr>
        <w:t xml:space="preserve">       Область __________________</w:t>
      </w:r>
    </w:p>
    <w:p>
      <w:pPr>
        <w:spacing w:after="0"/>
        <w:ind w:left="0"/>
        <w:jc w:val="both"/>
      </w:pPr>
      <w:r>
        <w:rPr>
          <w:rFonts w:ascii="Times New Roman"/>
          <w:b w:val="false"/>
          <w:i w:val="false"/>
          <w:color w:val="000000"/>
          <w:sz w:val="28"/>
        </w:rPr>
        <w:t xml:space="preserve">       Решение № ____ от " ___" ________ 20 ___ года Департамента Комитета регулирования и контроля в сфере социальной защиты населения по ____________________________________________ области</w:t>
      </w:r>
    </w:p>
    <w:p>
      <w:pPr>
        <w:spacing w:after="0"/>
        <w:ind w:left="0"/>
        <w:jc w:val="both"/>
      </w:pPr>
      <w:r>
        <w:rPr>
          <w:rFonts w:ascii="Times New Roman"/>
          <w:b w:val="false"/>
          <w:i w:val="false"/>
          <w:color w:val="000000"/>
          <w:sz w:val="28"/>
        </w:rPr>
        <w:t xml:space="preserve">       № дела __________________________________________________________________</w:t>
      </w:r>
    </w:p>
    <w:p>
      <w:pPr>
        <w:spacing w:after="0"/>
        <w:ind w:left="0"/>
        <w:jc w:val="both"/>
      </w:pPr>
      <w:r>
        <w:rPr>
          <w:rFonts w:ascii="Times New Roman"/>
          <w:b w:val="false"/>
          <w:i w:val="false"/>
          <w:color w:val="000000"/>
          <w:sz w:val="28"/>
        </w:rPr>
        <w:t xml:space="preserve">       1. О назначении, перерасчете, пересмотре решения о назначении (возобновлении или об отказе в назначении) пенсионной выплаты по возрасту</w:t>
      </w:r>
    </w:p>
    <w:p>
      <w:pPr>
        <w:spacing w:after="0"/>
        <w:ind w:left="0"/>
        <w:jc w:val="both"/>
      </w:pPr>
      <w:r>
        <w:rPr>
          <w:rFonts w:ascii="Times New Roman"/>
          <w:b w:val="false"/>
          <w:i w:val="false"/>
          <w:color w:val="000000"/>
          <w:sz w:val="28"/>
        </w:rPr>
        <w:t xml:space="preserve">       Гражданин(ки)_____________________________________________________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______________ 19 ____ года</w:t>
      </w:r>
    </w:p>
    <w:p>
      <w:pPr>
        <w:spacing w:after="0"/>
        <w:ind w:left="0"/>
        <w:jc w:val="both"/>
      </w:pPr>
      <w:r>
        <w:rPr>
          <w:rFonts w:ascii="Times New Roman"/>
          <w:b w:val="false"/>
          <w:i w:val="false"/>
          <w:color w:val="000000"/>
          <w:sz w:val="28"/>
        </w:rPr>
        <w:t xml:space="preserve">       Дата обращения "______" ________________ 20 ____ года № _____________</w:t>
      </w:r>
    </w:p>
    <w:p>
      <w:pPr>
        <w:spacing w:after="0"/>
        <w:ind w:left="0"/>
        <w:jc w:val="both"/>
      </w:pPr>
      <w:r>
        <w:rPr>
          <w:rFonts w:ascii="Times New Roman"/>
          <w:b w:val="false"/>
          <w:i w:val="false"/>
          <w:color w:val="000000"/>
          <w:sz w:val="28"/>
        </w:rPr>
        <w:t xml:space="preserve">       Требуется трудовой стаж работы ______ лет.</w:t>
      </w:r>
    </w:p>
    <w:p>
      <w:pPr>
        <w:spacing w:after="0"/>
        <w:ind w:left="0"/>
        <w:jc w:val="both"/>
      </w:pPr>
      <w:r>
        <w:rPr>
          <w:rFonts w:ascii="Times New Roman"/>
          <w:b w:val="false"/>
          <w:i w:val="false"/>
          <w:color w:val="000000"/>
          <w:sz w:val="28"/>
        </w:rPr>
        <w:t xml:space="preserve">       Подтверждено __ лет ___ месяцев____ дней ____ (до 1 января 1998 года).</w:t>
      </w:r>
    </w:p>
    <w:p>
      <w:pPr>
        <w:spacing w:after="0"/>
        <w:ind w:left="0"/>
        <w:jc w:val="both"/>
      </w:pPr>
      <w:r>
        <w:rPr>
          <w:rFonts w:ascii="Times New Roman"/>
          <w:b w:val="false"/>
          <w:i w:val="false"/>
          <w:color w:val="000000"/>
          <w:sz w:val="28"/>
        </w:rPr>
        <w:t xml:space="preserve">       Учтен среднемесячный доход с ____ года по ______ год _________ теңге.</w:t>
      </w:r>
    </w:p>
    <w:p>
      <w:pPr>
        <w:spacing w:after="0"/>
        <w:ind w:left="0"/>
        <w:jc w:val="both"/>
      </w:pPr>
      <w:r>
        <w:rPr>
          <w:rFonts w:ascii="Times New Roman"/>
          <w:b w:val="false"/>
          <w:i w:val="false"/>
          <w:color w:val="000000"/>
          <w:sz w:val="28"/>
        </w:rPr>
        <w:t xml:space="preserve">       Назначить пенсионную выплату по возрасту</w:t>
      </w:r>
    </w:p>
    <w:p>
      <w:pPr>
        <w:spacing w:after="0"/>
        <w:ind w:left="0"/>
        <w:jc w:val="both"/>
      </w:pPr>
      <w:r>
        <w:rPr>
          <w:rFonts w:ascii="Times New Roman"/>
          <w:b w:val="false"/>
          <w:i w:val="false"/>
          <w:color w:val="000000"/>
          <w:sz w:val="28"/>
        </w:rPr>
        <w:t xml:space="preserve">       в соответствии с пунктом _________ статьи _____Кодекса</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Основной размер пенсионной выплаты по возрасту 60% _________________ теңге</w:t>
      </w:r>
    </w:p>
    <w:p>
      <w:pPr>
        <w:spacing w:after="0"/>
        <w:ind w:left="0"/>
        <w:jc w:val="both"/>
      </w:pPr>
      <w:r>
        <w:rPr>
          <w:rFonts w:ascii="Times New Roman"/>
          <w:b w:val="false"/>
          <w:i w:val="false"/>
          <w:color w:val="000000"/>
          <w:sz w:val="28"/>
        </w:rPr>
        <w:t xml:space="preserve">       Надбавки: за сверх отработанный стаж _______ % ______________________ теңге</w:t>
      </w:r>
    </w:p>
    <w:p>
      <w:pPr>
        <w:spacing w:after="0"/>
        <w:ind w:left="0"/>
        <w:jc w:val="both"/>
      </w:pPr>
      <w:r>
        <w:rPr>
          <w:rFonts w:ascii="Times New Roman"/>
          <w:b w:val="false"/>
          <w:i w:val="false"/>
          <w:color w:val="000000"/>
          <w:sz w:val="28"/>
        </w:rPr>
        <w:t xml:space="preserve">       Экологическая надбавка в размере ____________________________________ теңге</w:t>
      </w:r>
    </w:p>
    <w:p>
      <w:pPr>
        <w:spacing w:after="0"/>
        <w:ind w:left="0"/>
        <w:jc w:val="both"/>
      </w:pPr>
      <w:r>
        <w:rPr>
          <w:rFonts w:ascii="Times New Roman"/>
          <w:b w:val="false"/>
          <w:i w:val="false"/>
          <w:color w:val="000000"/>
          <w:sz w:val="28"/>
        </w:rPr>
        <w:t xml:space="preserve">       Доплата до размера пособия __________________________________________ теңге</w:t>
      </w:r>
    </w:p>
    <w:p>
      <w:pPr>
        <w:spacing w:after="0"/>
        <w:ind w:left="0"/>
        <w:jc w:val="both"/>
      </w:pPr>
      <w:r>
        <w:rPr>
          <w:rFonts w:ascii="Times New Roman"/>
          <w:b w:val="false"/>
          <w:i w:val="false"/>
          <w:color w:val="000000"/>
          <w:sz w:val="28"/>
        </w:rPr>
        <w:t xml:space="preserve">       (вид пособия) ______________________________________________________</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Размер месячной пенсионной выплаты (с учетом доплаты до размера</w:t>
      </w:r>
    </w:p>
    <w:p>
      <w:pPr>
        <w:spacing w:after="0"/>
        <w:ind w:left="0"/>
        <w:jc w:val="both"/>
      </w:pPr>
      <w:r>
        <w:rPr>
          <w:rFonts w:ascii="Times New Roman"/>
          <w:b w:val="false"/>
          <w:i w:val="false"/>
          <w:color w:val="000000"/>
          <w:sz w:val="28"/>
        </w:rPr>
        <w:t xml:space="preserve">       пособия________(вид пособия) ___________) ___________________________теңге </w:t>
      </w:r>
    </w:p>
    <w:p>
      <w:pPr>
        <w:spacing w:after="0"/>
        <w:ind w:left="0"/>
        <w:jc w:val="both"/>
      </w:pPr>
      <w:r>
        <w:rPr>
          <w:rFonts w:ascii="Times New Roman"/>
          <w:b w:val="false"/>
          <w:i w:val="false"/>
          <w:color w:val="000000"/>
          <w:sz w:val="28"/>
        </w:rPr>
        <w:t xml:space="preserve">       (сумма прописью с "____" _________ 20 ____ года по "____" _______ 20 __ год.</w:t>
      </w:r>
    </w:p>
    <w:p>
      <w:pPr>
        <w:spacing w:after="0"/>
        <w:ind w:left="0"/>
        <w:jc w:val="both"/>
      </w:pPr>
      <w:r>
        <w:rPr>
          <w:rFonts w:ascii="Times New Roman"/>
          <w:b w:val="false"/>
          <w:i w:val="false"/>
          <w:color w:val="000000"/>
          <w:sz w:val="28"/>
        </w:rPr>
        <w:t xml:space="preserve">       Отказать в назначении пенсионных выплат по возрасту</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bookmarkStart w:name="z110" w:id="55"/>
      <w:r>
        <w:rPr>
          <w:rFonts w:ascii="Times New Roman"/>
          <w:b w:val="false"/>
          <w:i w:val="false"/>
          <w:color w:val="000000"/>
          <w:sz w:val="28"/>
        </w:rPr>
        <w:t>
      Руководитель департамента ________________________________________________</w:t>
      </w:r>
    </w:p>
    <w:bookmarkEnd w:id="55"/>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14" w:id="56"/>
      <w:r>
        <w:rPr>
          <w:rFonts w:ascii="Times New Roman"/>
          <w:b w:val="false"/>
          <w:i w:val="false"/>
          <w:color w:val="000000"/>
          <w:sz w:val="28"/>
        </w:rPr>
        <w:t>
      Код ______________________</w:t>
      </w:r>
    </w:p>
    <w:bookmarkEnd w:id="56"/>
    <w:p>
      <w:pPr>
        <w:spacing w:after="0"/>
        <w:ind w:left="0"/>
        <w:jc w:val="both"/>
      </w:pPr>
      <w:r>
        <w:rPr>
          <w:rFonts w:ascii="Times New Roman"/>
          <w:b w:val="false"/>
          <w:i w:val="false"/>
          <w:color w:val="000000"/>
          <w:sz w:val="28"/>
        </w:rPr>
        <w:t xml:space="preserve">       Область ______________________________________________________________</w:t>
      </w:r>
    </w:p>
    <w:p>
      <w:pPr>
        <w:spacing w:after="0"/>
        <w:ind w:left="0"/>
        <w:jc w:val="both"/>
      </w:pPr>
      <w:r>
        <w:rPr>
          <w:rFonts w:ascii="Times New Roman"/>
          <w:b w:val="false"/>
          <w:i w:val="false"/>
          <w:color w:val="000000"/>
          <w:sz w:val="28"/>
        </w:rPr>
        <w:t xml:space="preserve">       Решение № ____ от " ___" ________ 20 ___ года Департамента Комитета регулирования и контроля в сфере социальной защиты населения по _________________ области</w:t>
      </w:r>
    </w:p>
    <w:p>
      <w:pPr>
        <w:spacing w:after="0"/>
        <w:ind w:left="0"/>
        <w:jc w:val="both"/>
      </w:pPr>
      <w:r>
        <w:rPr>
          <w:rFonts w:ascii="Times New Roman"/>
          <w:b w:val="false"/>
          <w:i w:val="false"/>
          <w:color w:val="000000"/>
          <w:sz w:val="28"/>
        </w:rPr>
        <w:t xml:space="preserve">       № дела ________________________________________________________________</w:t>
      </w:r>
    </w:p>
    <w:p>
      <w:pPr>
        <w:spacing w:after="0"/>
        <w:ind w:left="0"/>
        <w:jc w:val="both"/>
      </w:pPr>
      <w:r>
        <w:rPr>
          <w:rFonts w:ascii="Times New Roman"/>
          <w:b w:val="false"/>
          <w:i w:val="false"/>
          <w:color w:val="000000"/>
          <w:sz w:val="28"/>
        </w:rPr>
        <w:t xml:space="preserve">       1. О назначении перерасчете, пересмотре решения о назначении</w:t>
      </w:r>
    </w:p>
    <w:p>
      <w:pPr>
        <w:spacing w:after="0"/>
        <w:ind w:left="0"/>
        <w:jc w:val="both"/>
      </w:pPr>
      <w:r>
        <w:rPr>
          <w:rFonts w:ascii="Times New Roman"/>
          <w:b w:val="false"/>
          <w:i w:val="false"/>
          <w:color w:val="000000"/>
          <w:sz w:val="28"/>
        </w:rPr>
        <w:t xml:space="preserve">       (возобновлении или об отказе в назначении) государственной базовой пенсионной выплаты</w:t>
      </w:r>
    </w:p>
    <w:p>
      <w:pPr>
        <w:spacing w:after="0"/>
        <w:ind w:left="0"/>
        <w:jc w:val="both"/>
      </w:pPr>
      <w:r>
        <w:rPr>
          <w:rFonts w:ascii="Times New Roman"/>
          <w:b w:val="false"/>
          <w:i w:val="false"/>
          <w:color w:val="000000"/>
          <w:sz w:val="28"/>
        </w:rPr>
        <w:t xml:space="preserve">       Гражданина(ки) ________________________________________________________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 19 ____ года</w:t>
      </w:r>
    </w:p>
    <w:p>
      <w:pPr>
        <w:spacing w:after="0"/>
        <w:ind w:left="0"/>
        <w:jc w:val="both"/>
      </w:pPr>
      <w:r>
        <w:rPr>
          <w:rFonts w:ascii="Times New Roman"/>
          <w:b w:val="false"/>
          <w:i w:val="false"/>
          <w:color w:val="000000"/>
          <w:sz w:val="28"/>
        </w:rPr>
        <w:t xml:space="preserve">       Дата обращения "______" ________________ 20 ____ года № __________</w:t>
      </w:r>
    </w:p>
    <w:p>
      <w:pPr>
        <w:spacing w:after="0"/>
        <w:ind w:left="0"/>
        <w:jc w:val="both"/>
      </w:pPr>
      <w:r>
        <w:rPr>
          <w:rFonts w:ascii="Times New Roman"/>
          <w:b w:val="false"/>
          <w:i w:val="false"/>
          <w:color w:val="000000"/>
          <w:sz w:val="28"/>
        </w:rPr>
        <w:t xml:space="preserve">       Стаж участия в пенсионной системе _____ лет</w:t>
      </w:r>
    </w:p>
    <w:p>
      <w:pPr>
        <w:spacing w:after="0"/>
        <w:ind w:left="0"/>
        <w:jc w:val="both"/>
      </w:pPr>
      <w:r>
        <w:rPr>
          <w:rFonts w:ascii="Times New Roman"/>
          <w:b w:val="false"/>
          <w:i w:val="false"/>
          <w:color w:val="000000"/>
          <w:sz w:val="28"/>
        </w:rPr>
        <w:t xml:space="preserve">       Назначить государственную базовую пенсионную выплату в соответствии с пунктом ___статьи___Кодекса.</w:t>
      </w:r>
    </w:p>
    <w:p>
      <w:pPr>
        <w:spacing w:after="0"/>
        <w:ind w:left="0"/>
        <w:jc w:val="both"/>
      </w:pPr>
      <w:r>
        <w:rPr>
          <w:rFonts w:ascii="Times New Roman"/>
          <w:b w:val="false"/>
          <w:i w:val="false"/>
          <w:color w:val="000000"/>
          <w:sz w:val="28"/>
        </w:rPr>
        <w:t xml:space="preserve">       Размер государственной базовой пенсионной выплаты ___________________ теңге</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теңге (сумма прописью)</w:t>
      </w:r>
    </w:p>
    <w:p>
      <w:pPr>
        <w:spacing w:after="0"/>
        <w:ind w:left="0"/>
        <w:jc w:val="both"/>
      </w:pPr>
      <w:r>
        <w:rPr>
          <w:rFonts w:ascii="Times New Roman"/>
          <w:b w:val="false"/>
          <w:i w:val="false"/>
          <w:color w:val="000000"/>
          <w:sz w:val="28"/>
        </w:rPr>
        <w:t xml:space="preserve">       с "___" _________ 20 ___ года по "___" _________ 20 ___ года</w:t>
      </w:r>
    </w:p>
    <w:p>
      <w:pPr>
        <w:spacing w:after="0"/>
        <w:ind w:left="0"/>
        <w:jc w:val="both"/>
      </w:pPr>
      <w:r>
        <w:rPr>
          <w:rFonts w:ascii="Times New Roman"/>
          <w:b w:val="false"/>
          <w:i w:val="false"/>
          <w:color w:val="000000"/>
          <w:sz w:val="28"/>
        </w:rPr>
        <w:t xml:space="preserve">       2. Отказать в назначении государственной базовой пенсионной выплаты</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bookmarkStart w:name="z115" w:id="57"/>
      <w:r>
        <w:rPr>
          <w:rFonts w:ascii="Times New Roman"/>
          <w:b w:val="false"/>
          <w:i w:val="false"/>
          <w:color w:val="000000"/>
          <w:sz w:val="28"/>
        </w:rPr>
        <w:t>
      Руководитель департамента _________________________________________________</w:t>
      </w:r>
    </w:p>
    <w:bookmarkEnd w:id="5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 w:id="58"/>
    <w:p>
      <w:pPr>
        <w:spacing w:after="0"/>
        <w:ind w:left="0"/>
        <w:jc w:val="left"/>
      </w:pPr>
      <w:r>
        <w:rPr>
          <w:rFonts w:ascii="Times New Roman"/>
          <w:b/>
          <w:i w:val="false"/>
          <w:color w:val="000000"/>
        </w:rPr>
        <w:t xml:space="preserve"> Уведомление об осуществлении проверки представленных документов</w:t>
      </w:r>
    </w:p>
    <w:bookmarkEnd w:id="58"/>
    <w:p>
      <w:pPr>
        <w:spacing w:after="0"/>
        <w:ind w:left="0"/>
        <w:jc w:val="both"/>
      </w:pPr>
      <w:bookmarkStart w:name="z120" w:id="59"/>
      <w:r>
        <w:rPr>
          <w:rFonts w:ascii="Times New Roman"/>
          <w:b w:val="false"/>
          <w:i w:val="false"/>
          <w:color w:val="000000"/>
          <w:sz w:val="28"/>
        </w:rPr>
        <w:t>
      от "_____" ________20____ года</w:t>
      </w:r>
    </w:p>
    <w:bookmarkEnd w:id="59"/>
    <w:p>
      <w:pPr>
        <w:spacing w:after="0"/>
        <w:ind w:left="0"/>
        <w:jc w:val="both"/>
      </w:pPr>
      <w:r>
        <w:rPr>
          <w:rFonts w:ascii="Times New Roman"/>
          <w:b w:val="false"/>
          <w:i w:val="false"/>
          <w:color w:val="000000"/>
          <w:sz w:val="28"/>
        </w:rPr>
        <w:t xml:space="preserve">       Фамилия, имя, отчество (при его наличии) заявителя___________________________</w:t>
      </w:r>
    </w:p>
    <w:p>
      <w:pPr>
        <w:spacing w:after="0"/>
        <w:ind w:left="0"/>
        <w:jc w:val="both"/>
      </w:pPr>
      <w:r>
        <w:rPr>
          <w:rFonts w:ascii="Times New Roman"/>
          <w:b w:val="false"/>
          <w:i w:val="false"/>
          <w:color w:val="000000"/>
          <w:sz w:val="28"/>
        </w:rPr>
        <w:t xml:space="preserve">       Дата рождения заявителя "________" _______________________ ________года</w:t>
      </w:r>
    </w:p>
    <w:p>
      <w:pPr>
        <w:spacing w:after="0"/>
        <w:ind w:left="0"/>
        <w:jc w:val="both"/>
      </w:pPr>
      <w:r>
        <w:rPr>
          <w:rFonts w:ascii="Times New Roman"/>
          <w:b w:val="false"/>
          <w:i w:val="false"/>
          <w:color w:val="000000"/>
          <w:sz w:val="28"/>
        </w:rPr>
        <w:t xml:space="preserve">       о необходимости осуществлении проверки представленных документов для назначения пенсионных выплат ___________________________________ _______до "___" __________ 20__ года.</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исчисления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(определения) размеров,</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назначения, осуществления,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приостановления, перерасчета,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возобновления, прекращения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 пересмотра решения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 назначении (отказе в назначении)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государственной базовой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пенсионной выплаты, пенсионных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 w:id="60"/>
    <w:p>
      <w:pPr>
        <w:spacing w:after="0"/>
        <w:ind w:left="0"/>
        <w:jc w:val="left"/>
      </w:pPr>
      <w:r>
        <w:rPr>
          <w:rFonts w:ascii="Times New Roman"/>
          <w:b/>
          <w:i w:val="false"/>
          <w:color w:val="000000"/>
        </w:rPr>
        <w:t xml:space="preserve"> Журнал sms-оповещений об осуществлении проверки представленных документов</w:t>
      </w:r>
    </w:p>
    <w:bookmarkEnd w:id="60"/>
    <w:p>
      <w:pPr>
        <w:spacing w:after="0"/>
        <w:ind w:left="0"/>
        <w:jc w:val="both"/>
      </w:pPr>
      <w:bookmarkStart w:name="z135" w:id="61"/>
      <w:r>
        <w:rPr>
          <w:rFonts w:ascii="Times New Roman"/>
          <w:b w:val="false"/>
          <w:i w:val="false"/>
          <w:color w:val="000000"/>
          <w:sz w:val="28"/>
        </w:rPr>
        <w:t>
      _____________________________ (вид выплаты)</w:t>
      </w:r>
    </w:p>
    <w:bookmarkEnd w:id="61"/>
    <w:p>
      <w:pPr>
        <w:spacing w:after="0"/>
        <w:ind w:left="0"/>
        <w:jc w:val="both"/>
      </w:pPr>
      <w:r>
        <w:rPr>
          <w:rFonts w:ascii="Times New Roman"/>
          <w:b w:val="false"/>
          <w:i w:val="false"/>
          <w:color w:val="000000"/>
          <w:sz w:val="28"/>
        </w:rPr>
        <w:t xml:space="preserve">       по _________________ отделению Государственной корпорации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направления sms-оповещения (проверка)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9" w:id="62"/>
      <w:r>
        <w:rPr>
          <w:rFonts w:ascii="Times New Roman"/>
          <w:b w:val="false"/>
          <w:i w:val="false"/>
          <w:color w:val="000000"/>
          <w:sz w:val="28"/>
        </w:rPr>
        <w:t>
      Уведомление № ____о назначении (отказе в назначении)</w:t>
      </w:r>
    </w:p>
    <w:bookmarkEnd w:id="62"/>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(вид выплаты)</w:t>
      </w:r>
    </w:p>
    <w:p>
      <w:pPr>
        <w:spacing w:after="0"/>
        <w:ind w:left="0"/>
        <w:jc w:val="both"/>
      </w:pPr>
      <w:r>
        <w:rPr>
          <w:rFonts w:ascii="Times New Roman"/>
          <w:b w:val="false"/>
          <w:i w:val="false"/>
          <w:color w:val="000000"/>
          <w:sz w:val="28"/>
        </w:rPr>
        <w:t xml:space="preserve">       от "___"________20__ года</w:t>
      </w:r>
    </w:p>
    <w:p>
      <w:pPr>
        <w:spacing w:after="0"/>
        <w:ind w:left="0"/>
        <w:jc w:val="both"/>
      </w:pPr>
      <w:r>
        <w:rPr>
          <w:rFonts w:ascii="Times New Roman"/>
          <w:b w:val="false"/>
          <w:i w:val="false"/>
          <w:color w:val="000000"/>
          <w:sz w:val="28"/>
        </w:rPr>
        <w:t xml:space="preserve">       Гражданин(ка)__________________________________________________________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"____" ___________ ____ года</w:t>
      </w:r>
    </w:p>
    <w:p>
      <w:pPr>
        <w:spacing w:after="0"/>
        <w:ind w:left="0"/>
        <w:jc w:val="both"/>
      </w:pPr>
      <w:r>
        <w:rPr>
          <w:rFonts w:ascii="Times New Roman"/>
          <w:b w:val="false"/>
          <w:i w:val="false"/>
          <w:color w:val="000000"/>
          <w:sz w:val="28"/>
        </w:rPr>
        <w:t xml:space="preserve">       Решением уполномоченного органа № ___ от "__" ______ 20__ года</w:t>
      </w:r>
    </w:p>
    <w:p>
      <w:pPr>
        <w:spacing w:after="0"/>
        <w:ind w:left="0"/>
        <w:jc w:val="both"/>
      </w:pPr>
      <w:r>
        <w:rPr>
          <w:rFonts w:ascii="Times New Roman"/>
          <w:b w:val="false"/>
          <w:i w:val="false"/>
          <w:color w:val="000000"/>
          <w:sz w:val="28"/>
        </w:rPr>
        <w:t xml:space="preserve">       Вам утверждена (вид выплаты) в размере _____________________________ теңге</w:t>
      </w:r>
    </w:p>
    <w:p>
      <w:pPr>
        <w:spacing w:after="0"/>
        <w:ind w:left="0"/>
        <w:jc w:val="both"/>
      </w:pPr>
      <w:r>
        <w:rPr>
          <w:rFonts w:ascii="Times New Roman"/>
          <w:b w:val="false"/>
          <w:i w:val="false"/>
          <w:color w:val="000000"/>
          <w:sz w:val="28"/>
        </w:rPr>
        <w:t xml:space="preserve">       (сумма прописью) с "_____" ________20____ года</w:t>
      </w:r>
    </w:p>
    <w:p>
      <w:pPr>
        <w:spacing w:after="0"/>
        <w:ind w:left="0"/>
        <w:jc w:val="both"/>
      </w:pPr>
      <w:r>
        <w:rPr>
          <w:rFonts w:ascii="Times New Roman"/>
          <w:b w:val="false"/>
          <w:i w:val="false"/>
          <w:color w:val="000000"/>
          <w:sz w:val="28"/>
        </w:rPr>
        <w:t xml:space="preserve">       Отказано в назначении __________________________________________________</w:t>
      </w:r>
    </w:p>
    <w:p>
      <w:pPr>
        <w:spacing w:after="0"/>
        <w:ind w:left="0"/>
        <w:jc w:val="both"/>
      </w:pPr>
      <w:r>
        <w:rPr>
          <w:rFonts w:ascii="Times New Roman"/>
          <w:b w:val="false"/>
          <w:i w:val="false"/>
          <w:color w:val="000000"/>
          <w:sz w:val="28"/>
        </w:rPr>
        <w:t xml:space="preserve">                                           основание (указать причины)</w:t>
      </w:r>
    </w:p>
    <w:p>
      <w:pPr>
        <w:spacing w:after="0"/>
        <w:ind w:left="0"/>
        <w:jc w:val="both"/>
      </w:pPr>
      <w:r>
        <w:rPr>
          <w:rFonts w:ascii="Times New Roman"/>
          <w:b w:val="false"/>
          <w:i w:val="false"/>
          <w:color w:val="000000"/>
          <w:sz w:val="28"/>
        </w:rPr>
        <w:t xml:space="preserve">       О дате выплаты будет сообщено дополнительно sms-уведомлением</w:t>
      </w:r>
    </w:p>
    <w:p>
      <w:pPr>
        <w:spacing w:after="0"/>
        <w:ind w:left="0"/>
        <w:jc w:val="both"/>
      </w:pPr>
      <w:r>
        <w:rPr>
          <w:rFonts w:ascii="Times New Roman"/>
          <w:b w:val="false"/>
          <w:i w:val="false"/>
          <w:color w:val="000000"/>
          <w:sz w:val="28"/>
        </w:rPr>
        <w:t xml:space="preserve">       Уведомление удостоверено ЭЦП ответственного лица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 w:id="63"/>
    <w:p>
      <w:pPr>
        <w:spacing w:after="0"/>
        <w:ind w:left="0"/>
        <w:jc w:val="both"/>
      </w:pPr>
      <w:r>
        <w:rPr>
          <w:rFonts w:ascii="Times New Roman"/>
          <w:b w:val="false"/>
          <w:i w:val="false"/>
          <w:color w:val="000000"/>
          <w:sz w:val="28"/>
        </w:rPr>
        <w:t>
      УВЕДОМЛЕНИЕ О РАСЧЕТЕ РАЗМЕРА ПЕНСИОННЫХ ВЫПЛАТ ПО ВОЗРАСТУ</w:t>
      </w:r>
    </w:p>
    <w:bookmarkEnd w:id="63"/>
    <w:p>
      <w:pPr>
        <w:spacing w:after="0"/>
        <w:ind w:left="0"/>
        <w:jc w:val="both"/>
      </w:pPr>
      <w:bookmarkStart w:name="z144" w:id="64"/>
      <w:r>
        <w:rPr>
          <w:rFonts w:ascii="Times New Roman"/>
          <w:b w:val="false"/>
          <w:i w:val="false"/>
          <w:color w:val="000000"/>
          <w:sz w:val="28"/>
        </w:rPr>
        <w:t>
      Гражданин (ка)_______________________________________________________</w:t>
      </w:r>
    </w:p>
    <w:bookmarkEnd w:id="64"/>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 _____ года</w:t>
      </w:r>
    </w:p>
    <w:p>
      <w:pPr>
        <w:spacing w:after="0"/>
        <w:ind w:left="0"/>
        <w:jc w:val="both"/>
      </w:pPr>
      <w:r>
        <w:rPr>
          <w:rFonts w:ascii="Times New Roman"/>
          <w:b w:val="false"/>
          <w:i w:val="false"/>
          <w:color w:val="000000"/>
          <w:sz w:val="28"/>
        </w:rPr>
        <w:t xml:space="preserve">       ИИН ________________________________</w:t>
      </w:r>
    </w:p>
    <w:p>
      <w:pPr>
        <w:spacing w:after="0"/>
        <w:ind w:left="0"/>
        <w:jc w:val="both"/>
      </w:pPr>
      <w:r>
        <w:rPr>
          <w:rFonts w:ascii="Times New Roman"/>
          <w:b w:val="false"/>
          <w:i w:val="false"/>
          <w:color w:val="000000"/>
          <w:sz w:val="28"/>
        </w:rPr>
        <w:t xml:space="preserve">       Общий трудовой стаж до 01.01.1998 года ____ лет ___ месяцев____дней, в том числе по периодам:</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с_______ по_________ ______лет. ___ месяцев ___ дней</w:t>
      </w:r>
    </w:p>
    <w:p>
      <w:pPr>
        <w:spacing w:after="0"/>
        <w:ind w:left="0"/>
        <w:jc w:val="both"/>
      </w:pPr>
      <w:r>
        <w:rPr>
          <w:rFonts w:ascii="Times New Roman"/>
          <w:b w:val="false"/>
          <w:i w:val="false"/>
          <w:color w:val="000000"/>
          <w:sz w:val="28"/>
        </w:rPr>
        <w:t xml:space="preserve">       Учтен среднемесячный доход с _______ по _______ года ______ теңге.</w:t>
      </w:r>
    </w:p>
    <w:p>
      <w:pPr>
        <w:spacing w:after="0"/>
        <w:ind w:left="0"/>
        <w:jc w:val="both"/>
      </w:pPr>
      <w:r>
        <w:rPr>
          <w:rFonts w:ascii="Times New Roman"/>
          <w:b w:val="false"/>
          <w:i w:val="false"/>
          <w:color w:val="000000"/>
          <w:sz w:val="28"/>
        </w:rPr>
        <w:t xml:space="preserve">       Учтен среднемесячный доход с _______ по _______ года ______ теңге.</w:t>
      </w:r>
    </w:p>
    <w:p>
      <w:pPr>
        <w:spacing w:after="0"/>
        <w:ind w:left="0"/>
        <w:jc w:val="both"/>
      </w:pPr>
      <w:r>
        <w:rPr>
          <w:rFonts w:ascii="Times New Roman"/>
          <w:b w:val="false"/>
          <w:i w:val="false"/>
          <w:color w:val="000000"/>
          <w:sz w:val="28"/>
        </w:rPr>
        <w:t xml:space="preserve">       Размер пенсионных выплат по возрасту с ________года по ________год ____________________________________ теңге (сумма прописью) __________% от среднемесячного дохода</w:t>
      </w:r>
    </w:p>
    <w:p>
      <w:pPr>
        <w:spacing w:after="0"/>
        <w:ind w:left="0"/>
        <w:jc w:val="both"/>
      </w:pPr>
      <w:r>
        <w:rPr>
          <w:rFonts w:ascii="Times New Roman"/>
          <w:b w:val="false"/>
          <w:i w:val="false"/>
          <w:color w:val="000000"/>
          <w:sz w:val="28"/>
        </w:rPr>
        <w:t xml:space="preserve">       При возникновении вопросов обращаться в Контакт-центр "Государственная корпорация "Правительство для граждан" по телефону:1411 (звонок бесплатный) График работы: с 9:00 часов до 18:30 часов без перерыва на обед, кроме субботы, воскресенья и праздничных дней.</w:t>
      </w:r>
    </w:p>
    <w:p>
      <w:pPr>
        <w:spacing w:after="0"/>
        <w:ind w:left="0"/>
        <w:jc w:val="both"/>
      </w:pPr>
      <w:bookmarkStart w:name="z145" w:id="65"/>
      <w:r>
        <w:rPr>
          <w:rFonts w:ascii="Times New Roman"/>
          <w:b w:val="false"/>
          <w:i w:val="false"/>
          <w:color w:val="000000"/>
          <w:sz w:val="28"/>
        </w:rPr>
        <w:t>
      Справка удостоверена ЭЦП ответственного лица ___________________________</w:t>
      </w:r>
    </w:p>
    <w:bookmarkEnd w:id="65"/>
    <w:p>
      <w:pPr>
        <w:spacing w:after="0"/>
        <w:ind w:left="0"/>
        <w:jc w:val="both"/>
      </w:pPr>
      <w:r>
        <w:rPr>
          <w:rFonts w:ascii="Times New Roman"/>
          <w:b w:val="false"/>
          <w:i w:val="false"/>
          <w:color w:val="000000"/>
          <w:sz w:val="28"/>
        </w:rPr>
        <w:t xml:space="preserve">       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9" w:id="66"/>
    <w:p>
      <w:pPr>
        <w:spacing w:after="0"/>
        <w:ind w:left="0"/>
        <w:jc w:val="left"/>
      </w:pPr>
      <w:r>
        <w:rPr>
          <w:rFonts w:ascii="Times New Roman"/>
          <w:b/>
          <w:i w:val="false"/>
          <w:color w:val="000000"/>
        </w:rPr>
        <w:t xml:space="preserve"> УВЕДОМЛЕНИЕ О РАСЧЕТЕ РАЗМЕРА ГОСУДАРСТВЕННОЙ БАЗОВОЙ ПЕНСИОННОЙ ВЫПЛАТЫ</w:t>
      </w:r>
    </w:p>
    <w:bookmarkEnd w:id="66"/>
    <w:p>
      <w:pPr>
        <w:spacing w:after="0"/>
        <w:ind w:left="0"/>
        <w:jc w:val="both"/>
      </w:pPr>
      <w:bookmarkStart w:name="z150" w:id="67"/>
      <w:r>
        <w:rPr>
          <w:rFonts w:ascii="Times New Roman"/>
          <w:b w:val="false"/>
          <w:i w:val="false"/>
          <w:color w:val="000000"/>
          <w:sz w:val="28"/>
        </w:rPr>
        <w:t>
      Гражданин (ка)_____________________________________________________________</w:t>
      </w:r>
    </w:p>
    <w:bookmarkEnd w:id="6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Дата рождения "___" ________ 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__________________________________</w:t>
      </w:r>
    </w:p>
    <w:p>
      <w:pPr>
        <w:spacing w:after="0"/>
        <w:ind w:left="0"/>
        <w:jc w:val="both"/>
      </w:pPr>
      <w:r>
        <w:rPr>
          <w:rFonts w:ascii="Times New Roman"/>
          <w:b w:val="false"/>
          <w:i w:val="false"/>
          <w:color w:val="000000"/>
          <w:sz w:val="28"/>
        </w:rPr>
        <w:t xml:space="preserve">       Общий стаж участия в пенсионной системе ____ лет ___ мес.,</w:t>
      </w:r>
    </w:p>
    <w:p>
      <w:pPr>
        <w:spacing w:after="0"/>
        <w:ind w:left="0"/>
        <w:jc w:val="both"/>
      </w:pPr>
      <w:r>
        <w:rPr>
          <w:rFonts w:ascii="Times New Roman"/>
          <w:b w:val="false"/>
          <w:i w:val="false"/>
          <w:color w:val="000000"/>
          <w:sz w:val="28"/>
        </w:rPr>
        <w:t xml:space="preserve">       в том числе: стаж до 1998 года ____ лет ____ мес.</w:t>
      </w:r>
    </w:p>
    <w:p>
      <w:pPr>
        <w:spacing w:after="0"/>
        <w:ind w:left="0"/>
        <w:jc w:val="both"/>
      </w:pPr>
      <w:r>
        <w:rPr>
          <w:rFonts w:ascii="Times New Roman"/>
          <w:b w:val="false"/>
          <w:i w:val="false"/>
          <w:color w:val="000000"/>
          <w:sz w:val="28"/>
        </w:rPr>
        <w:t xml:space="preserve">       стаж после 1998 года ____ лет ____ мес.</w:t>
      </w:r>
    </w:p>
    <w:p>
      <w:pPr>
        <w:spacing w:after="0"/>
        <w:ind w:left="0"/>
        <w:jc w:val="both"/>
      </w:pPr>
      <w:r>
        <w:rPr>
          <w:rFonts w:ascii="Times New Roman"/>
          <w:b w:val="false"/>
          <w:i w:val="false"/>
          <w:color w:val="000000"/>
          <w:sz w:val="28"/>
        </w:rPr>
        <w:t xml:space="preserve">       Размер базовой пенсионной выплаты ________ теңге (____ % от ПМ) </w:t>
      </w:r>
    </w:p>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Примечание: прожиточный минимум (ПМ) на ____год -_____ теңге</w:t>
      </w:r>
    </w:p>
    <w:p>
      <w:pPr>
        <w:spacing w:after="0"/>
        <w:ind w:left="0"/>
        <w:jc w:val="both"/>
      </w:pPr>
      <w:r>
        <w:rPr>
          <w:rFonts w:ascii="Times New Roman"/>
          <w:b w:val="false"/>
          <w:i w:val="false"/>
          <w:color w:val="000000"/>
          <w:sz w:val="28"/>
        </w:rPr>
        <w:t xml:space="preserve">       При возникновении вопросов обращаться в Контакт-центр "Государственная корпорация "Правительство для граждан" по телефону:1411 (звонок бесплатный) График работы: с 9:00 часов до 18:00 часов без перерыва на обед, кроме субботы, воскресенья и праздничных дней.</w:t>
      </w:r>
    </w:p>
    <w:p>
      <w:pPr>
        <w:spacing w:after="0"/>
        <w:ind w:left="0"/>
        <w:jc w:val="both"/>
      </w:pPr>
      <w:bookmarkStart w:name="z151" w:id="68"/>
      <w:r>
        <w:rPr>
          <w:rFonts w:ascii="Times New Roman"/>
          <w:b w:val="false"/>
          <w:i w:val="false"/>
          <w:color w:val="000000"/>
          <w:sz w:val="28"/>
        </w:rPr>
        <w:t>
      Справка удостоверена ЭЦП ответственного лица</w:t>
      </w:r>
    </w:p>
    <w:bookmarkEnd w:id="68"/>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5" w:id="69"/>
      <w:r>
        <w:rPr>
          <w:rFonts w:ascii="Times New Roman"/>
          <w:b w:val="false"/>
          <w:i w:val="false"/>
          <w:color w:val="000000"/>
          <w:sz w:val="28"/>
        </w:rPr>
        <w:t>
      Код ______________________ Область __________________</w:t>
      </w:r>
    </w:p>
    <w:bookmarkEnd w:id="69"/>
    <w:p>
      <w:pPr>
        <w:spacing w:after="0"/>
        <w:ind w:left="0"/>
        <w:jc w:val="both"/>
      </w:pPr>
      <w:r>
        <w:rPr>
          <w:rFonts w:ascii="Times New Roman"/>
          <w:b w:val="false"/>
          <w:i w:val="false"/>
          <w:color w:val="000000"/>
          <w:sz w:val="28"/>
        </w:rPr>
        <w:t xml:space="preserve">       Решение № ____ от "_____" _______ 20 ____ года</w:t>
      </w:r>
    </w:p>
    <w:p>
      <w:pPr>
        <w:spacing w:after="0"/>
        <w:ind w:left="0"/>
        <w:jc w:val="both"/>
      </w:pPr>
      <w:r>
        <w:rPr>
          <w:rFonts w:ascii="Times New Roman"/>
          <w:b w:val="false"/>
          <w:i w:val="false"/>
          <w:color w:val="000000"/>
          <w:sz w:val="28"/>
        </w:rPr>
        <w:t xml:space="preserve">       Департамент Комитета регулирования и контроля в сфере социальной защиты населения по ____________________ области № дела __________</w:t>
      </w:r>
    </w:p>
    <w:p>
      <w:pPr>
        <w:spacing w:after="0"/>
        <w:ind w:left="0"/>
        <w:jc w:val="both"/>
      </w:pPr>
      <w:r>
        <w:rPr>
          <w:rFonts w:ascii="Times New Roman"/>
          <w:b w:val="false"/>
          <w:i w:val="false"/>
          <w:color w:val="000000"/>
          <w:sz w:val="28"/>
        </w:rPr>
        <w:t xml:space="preserve">       1. О повышении размера пенсионных выплат по возрасту</w:t>
      </w:r>
    </w:p>
    <w:p>
      <w:pPr>
        <w:spacing w:after="0"/>
        <w:ind w:left="0"/>
        <w:jc w:val="both"/>
      </w:pPr>
      <w:r>
        <w:rPr>
          <w:rFonts w:ascii="Times New Roman"/>
          <w:b w:val="false"/>
          <w:i w:val="false"/>
          <w:color w:val="000000"/>
          <w:sz w:val="28"/>
        </w:rPr>
        <w:t xml:space="preserve">       Гражданин(ка)________________________________________________________</w:t>
      </w:r>
    </w:p>
    <w:p>
      <w:pPr>
        <w:spacing w:after="0"/>
        <w:ind w:left="0"/>
        <w:jc w:val="both"/>
      </w:pPr>
      <w:r>
        <w:rPr>
          <w:rFonts w:ascii="Times New Roman"/>
          <w:b w:val="false"/>
          <w:i w:val="false"/>
          <w:color w:val="000000"/>
          <w:sz w:val="28"/>
        </w:rPr>
        <w:t xml:space="preserve">       Пол _____ Дата рождения "__"________19____года</w:t>
      </w:r>
    </w:p>
    <w:p>
      <w:pPr>
        <w:spacing w:after="0"/>
        <w:ind w:left="0"/>
        <w:jc w:val="both"/>
      </w:pPr>
      <w:r>
        <w:rPr>
          <w:rFonts w:ascii="Times New Roman"/>
          <w:b w:val="false"/>
          <w:i w:val="false"/>
          <w:color w:val="000000"/>
          <w:sz w:val="28"/>
        </w:rPr>
        <w:t xml:space="preserve">       Трудовой стаж: ____ лет ___ месяцев (до 1 января 1998 года)</w:t>
      </w:r>
    </w:p>
    <w:p>
      <w:pPr>
        <w:spacing w:after="0"/>
        <w:ind w:left="0"/>
        <w:jc w:val="both"/>
      </w:pPr>
      <w:r>
        <w:rPr>
          <w:rFonts w:ascii="Times New Roman"/>
          <w:b w:val="false"/>
          <w:i w:val="false"/>
          <w:color w:val="000000"/>
          <w:sz w:val="28"/>
        </w:rPr>
        <w:t xml:space="preserve">       Учтен среднемесячный доход ______________________________________ теңге</w:t>
      </w:r>
    </w:p>
    <w:p>
      <w:pPr>
        <w:spacing w:after="0"/>
        <w:ind w:left="0"/>
        <w:jc w:val="both"/>
      </w:pPr>
      <w:r>
        <w:rPr>
          <w:rFonts w:ascii="Times New Roman"/>
          <w:b w:val="false"/>
          <w:i w:val="false"/>
          <w:color w:val="000000"/>
          <w:sz w:val="28"/>
        </w:rPr>
        <w:t xml:space="preserve">       Размер пенсионной выплаты по возрасту до "__" _________ 20 _________года_____________________ теңге (сумма прописью)</w:t>
      </w:r>
    </w:p>
    <w:p>
      <w:pPr>
        <w:spacing w:after="0"/>
        <w:ind w:left="0"/>
        <w:jc w:val="both"/>
      </w:pPr>
      <w:r>
        <w:rPr>
          <w:rFonts w:ascii="Times New Roman"/>
          <w:b w:val="false"/>
          <w:i w:val="false"/>
          <w:color w:val="000000"/>
          <w:sz w:val="28"/>
        </w:rPr>
        <w:t xml:space="preserve">       Размер доплаты до размера пособия до "_____" ____________ 20 ______ года _______________________теңге (сумма прописью)</w:t>
      </w:r>
    </w:p>
    <w:p>
      <w:pPr>
        <w:spacing w:after="0"/>
        <w:ind w:left="0"/>
        <w:jc w:val="both"/>
      </w:pPr>
      <w:r>
        <w:rPr>
          <w:rFonts w:ascii="Times New Roman"/>
          <w:b w:val="false"/>
          <w:i w:val="false"/>
          <w:color w:val="000000"/>
          <w:sz w:val="28"/>
        </w:rPr>
        <w:t xml:space="preserve">       Размер экологической надбавки до "__" ____ 20__ года ________________ теңге</w:t>
      </w:r>
    </w:p>
    <w:p>
      <w:pPr>
        <w:spacing w:after="0"/>
        <w:ind w:left="0"/>
        <w:jc w:val="both"/>
      </w:pPr>
      <w:r>
        <w:rPr>
          <w:rFonts w:ascii="Times New Roman"/>
          <w:b w:val="false"/>
          <w:i w:val="false"/>
          <w:color w:val="000000"/>
          <w:sz w:val="28"/>
        </w:rPr>
        <w:t xml:space="preserve">       Размер пенсионной выплаты по возрасту (с учетом доплаты ) до "__" ____ 20__ года __________ теңге</w:t>
      </w:r>
    </w:p>
    <w:p>
      <w:pPr>
        <w:spacing w:after="0"/>
        <w:ind w:left="0"/>
        <w:jc w:val="both"/>
      </w:pPr>
      <w:r>
        <w:rPr>
          <w:rFonts w:ascii="Times New Roman"/>
          <w:b w:val="false"/>
          <w:i w:val="false"/>
          <w:color w:val="000000"/>
          <w:sz w:val="28"/>
        </w:rPr>
        <w:t xml:space="preserve">       Повысить размер пенсионной выплаты по возрасту в соответствии с</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пенсионной выплаты по возрасту с "__" _______ 20 ___ года ___________________________ теңге (сумма прописью)</w:t>
      </w:r>
    </w:p>
    <w:p>
      <w:pPr>
        <w:spacing w:after="0"/>
        <w:ind w:left="0"/>
        <w:jc w:val="both"/>
      </w:pPr>
      <w:r>
        <w:rPr>
          <w:rFonts w:ascii="Times New Roman"/>
          <w:b w:val="false"/>
          <w:i w:val="false"/>
          <w:color w:val="000000"/>
          <w:sz w:val="28"/>
        </w:rPr>
        <w:t xml:space="preserve">       Размер доплаты до размера пособия с "___" _______ 20 ___ года _____________________________ теңге (сумма прописью)</w:t>
      </w:r>
    </w:p>
    <w:p>
      <w:pPr>
        <w:spacing w:after="0"/>
        <w:ind w:left="0"/>
        <w:jc w:val="both"/>
      </w:pPr>
      <w:r>
        <w:rPr>
          <w:rFonts w:ascii="Times New Roman"/>
          <w:b w:val="false"/>
          <w:i w:val="false"/>
          <w:color w:val="000000"/>
          <w:sz w:val="28"/>
        </w:rPr>
        <w:t xml:space="preserve">       Экологическая надбавка с "___" _______ 20___года ______________ теңге </w:t>
      </w:r>
    </w:p>
    <w:p>
      <w:pPr>
        <w:spacing w:after="0"/>
        <w:ind w:left="0"/>
        <w:jc w:val="both"/>
      </w:pPr>
      <w:r>
        <w:rPr>
          <w:rFonts w:ascii="Times New Roman"/>
          <w:b w:val="false"/>
          <w:i w:val="false"/>
          <w:color w:val="000000"/>
          <w:sz w:val="28"/>
        </w:rPr>
        <w:t xml:space="preserve">       Размер пенсионной выплаты по возрасту (с учетом доплаты ) с "__" ____ 20__ года __________ теңге</w:t>
      </w:r>
    </w:p>
    <w:p>
      <w:pPr>
        <w:spacing w:after="0"/>
        <w:ind w:left="0"/>
        <w:jc w:val="both"/>
      </w:pPr>
      <w:r>
        <w:rPr>
          <w:rFonts w:ascii="Times New Roman"/>
          <w:b w:val="false"/>
          <w:i w:val="false"/>
          <w:color w:val="000000"/>
          <w:sz w:val="28"/>
        </w:rPr>
        <w:t xml:space="preserve">       Руководитель департамента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 филиал</w:t>
      </w:r>
    </w:p>
    <w:p>
      <w:pPr>
        <w:spacing w:after="0"/>
        <w:ind w:left="0"/>
        <w:jc w:val="both"/>
      </w:pPr>
      <w:r>
        <w:rPr>
          <w:rFonts w:ascii="Times New Roman"/>
          <w:b w:val="false"/>
          <w:i w:val="false"/>
          <w:color w:val="000000"/>
          <w:sz w:val="28"/>
        </w:rPr>
        <w:t xml:space="preserve">       Государственной корпорации____________________________________________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59" w:id="70"/>
      <w:r>
        <w:rPr>
          <w:rFonts w:ascii="Times New Roman"/>
          <w:b w:val="false"/>
          <w:i w:val="false"/>
          <w:color w:val="000000"/>
          <w:sz w:val="28"/>
        </w:rPr>
        <w:t>
      Код _____________________</w:t>
      </w:r>
    </w:p>
    <w:bookmarkEnd w:id="70"/>
    <w:p>
      <w:pPr>
        <w:spacing w:after="0"/>
        <w:ind w:left="0"/>
        <w:jc w:val="both"/>
      </w:pPr>
      <w:r>
        <w:rPr>
          <w:rFonts w:ascii="Times New Roman"/>
          <w:b w:val="false"/>
          <w:i w:val="false"/>
          <w:color w:val="000000"/>
          <w:sz w:val="28"/>
        </w:rPr>
        <w:t xml:space="preserve">       Область _________________</w:t>
      </w:r>
    </w:p>
    <w:p>
      <w:pPr>
        <w:spacing w:after="0"/>
        <w:ind w:left="0"/>
        <w:jc w:val="both"/>
      </w:pPr>
      <w:r>
        <w:rPr>
          <w:rFonts w:ascii="Times New Roman"/>
          <w:b w:val="false"/>
          <w:i w:val="false"/>
          <w:color w:val="000000"/>
          <w:sz w:val="28"/>
        </w:rPr>
        <w:t xml:space="preserve">       Решение № ____ от "_____" _______ 20 ____ года Департамент Комитета регулирования и контроля в сфере социальной защиты населения по___________области № дела _________</w:t>
      </w:r>
    </w:p>
    <w:p>
      <w:pPr>
        <w:spacing w:after="0"/>
        <w:ind w:left="0"/>
        <w:jc w:val="both"/>
      </w:pPr>
      <w:r>
        <w:rPr>
          <w:rFonts w:ascii="Times New Roman"/>
          <w:b w:val="false"/>
          <w:i w:val="false"/>
          <w:color w:val="000000"/>
          <w:sz w:val="28"/>
        </w:rPr>
        <w:t xml:space="preserve">       1. О повышении размера государственной базовой пенсионной выплаты</w:t>
      </w:r>
    </w:p>
    <w:p>
      <w:pPr>
        <w:spacing w:after="0"/>
        <w:ind w:left="0"/>
        <w:jc w:val="both"/>
      </w:pPr>
      <w:r>
        <w:rPr>
          <w:rFonts w:ascii="Times New Roman"/>
          <w:b w:val="false"/>
          <w:i w:val="false"/>
          <w:color w:val="000000"/>
          <w:sz w:val="28"/>
        </w:rPr>
        <w:t xml:space="preserve">       Гражданин(ка)_______________________________________________________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Пол _____ Дата рождения "__"________19____года</w:t>
      </w:r>
    </w:p>
    <w:p>
      <w:pPr>
        <w:spacing w:after="0"/>
        <w:ind w:left="0"/>
        <w:jc w:val="both"/>
      </w:pPr>
      <w:r>
        <w:rPr>
          <w:rFonts w:ascii="Times New Roman"/>
          <w:b w:val="false"/>
          <w:i w:val="false"/>
          <w:color w:val="000000"/>
          <w:sz w:val="28"/>
        </w:rPr>
        <w:t xml:space="preserve">       Размер государственной базовой пенсионной выплаты до "__" __ 20_ года</w:t>
      </w:r>
    </w:p>
    <w:p>
      <w:pPr>
        <w:spacing w:after="0"/>
        <w:ind w:left="0"/>
        <w:jc w:val="both"/>
      </w:pPr>
      <w:r>
        <w:rPr>
          <w:rFonts w:ascii="Times New Roman"/>
          <w:b w:val="false"/>
          <w:i w:val="false"/>
          <w:color w:val="000000"/>
          <w:sz w:val="28"/>
        </w:rPr>
        <w:t xml:space="preserve">       _____________________________________________________________________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Повысить размер государственной базовой пенсионной выплаты в соответствии</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номер и дата нормативного правового акта)</w:t>
      </w:r>
    </w:p>
    <w:p>
      <w:pPr>
        <w:spacing w:after="0"/>
        <w:ind w:left="0"/>
        <w:jc w:val="both"/>
      </w:pPr>
      <w:r>
        <w:rPr>
          <w:rFonts w:ascii="Times New Roman"/>
          <w:b w:val="false"/>
          <w:i w:val="false"/>
          <w:color w:val="000000"/>
          <w:sz w:val="28"/>
        </w:rPr>
        <w:t xml:space="preserve">       Размер государственной базовой пенсионной выплаты с "__" __ 20 _ года</w:t>
      </w:r>
    </w:p>
    <w:p>
      <w:pPr>
        <w:spacing w:after="0"/>
        <w:ind w:left="0"/>
        <w:jc w:val="both"/>
      </w:pPr>
      <w:r>
        <w:rPr>
          <w:rFonts w:ascii="Times New Roman"/>
          <w:b w:val="false"/>
          <w:i w:val="false"/>
          <w:color w:val="000000"/>
          <w:sz w:val="28"/>
        </w:rPr>
        <w:t xml:space="preserve">       ____________________________________________________________________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 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 о</w:t>
            </w:r>
            <w:r>
              <w:br/>
            </w:r>
            <w:r>
              <w:rPr>
                <w:rFonts w:ascii="Times New Roman"/>
                <w:b w:val="false"/>
                <w:i w:val="false"/>
                <w:color w:val="000000"/>
                <w:sz w:val="20"/>
              </w:rPr>
              <w:t>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3" w:id="71"/>
      <w:r>
        <w:rPr>
          <w:rFonts w:ascii="Times New Roman"/>
          <w:b w:val="false"/>
          <w:i w:val="false"/>
          <w:color w:val="000000"/>
          <w:sz w:val="28"/>
        </w:rPr>
        <w:t>
      Код _____________ Область _________ Решение № ____</w:t>
      </w:r>
    </w:p>
    <w:bookmarkEnd w:id="71"/>
    <w:p>
      <w:pPr>
        <w:spacing w:after="0"/>
        <w:ind w:left="0"/>
        <w:jc w:val="both"/>
      </w:pPr>
      <w:r>
        <w:rPr>
          <w:rFonts w:ascii="Times New Roman"/>
          <w:b w:val="false"/>
          <w:i w:val="false"/>
          <w:color w:val="000000"/>
          <w:sz w:val="28"/>
        </w:rPr>
        <w:t xml:space="preserve">       от "_____" _______ 20 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 ___________________ области № дела __________________</w:t>
      </w:r>
    </w:p>
    <w:p>
      <w:pPr>
        <w:spacing w:after="0"/>
        <w:ind w:left="0"/>
        <w:jc w:val="both"/>
      </w:pPr>
      <w:r>
        <w:rPr>
          <w:rFonts w:ascii="Times New Roman"/>
          <w:b w:val="false"/>
          <w:i w:val="false"/>
          <w:color w:val="000000"/>
          <w:sz w:val="28"/>
        </w:rPr>
        <w:t xml:space="preserve">       Об удержании суммы (государственной базовой пенсионной выплаты, пенсионных выплат по возрасту)</w:t>
      </w:r>
    </w:p>
    <w:p>
      <w:pPr>
        <w:spacing w:after="0"/>
        <w:ind w:left="0"/>
        <w:jc w:val="both"/>
      </w:pPr>
      <w:r>
        <w:rPr>
          <w:rFonts w:ascii="Times New Roman"/>
          <w:b w:val="false"/>
          <w:i w:val="false"/>
          <w:color w:val="000000"/>
          <w:sz w:val="28"/>
        </w:rPr>
        <w:t xml:space="preserve">       Гражданина(ки)_____________________________________________________</w:t>
      </w:r>
    </w:p>
    <w:p>
      <w:pPr>
        <w:spacing w:after="0"/>
        <w:ind w:left="0"/>
        <w:jc w:val="both"/>
      </w:pPr>
      <w:r>
        <w:rPr>
          <w:rFonts w:ascii="Times New Roman"/>
          <w:b w:val="false"/>
          <w:i w:val="false"/>
          <w:color w:val="000000"/>
          <w:sz w:val="28"/>
        </w:rPr>
        <w:t xml:space="preserve">       Пол ______________ Дата рождения "______" ____________ 19 ____ года</w:t>
      </w:r>
    </w:p>
    <w:p>
      <w:pPr>
        <w:spacing w:after="0"/>
        <w:ind w:left="0"/>
        <w:jc w:val="both"/>
      </w:pPr>
      <w:r>
        <w:rPr>
          <w:rFonts w:ascii="Times New Roman"/>
          <w:b w:val="false"/>
          <w:i w:val="false"/>
          <w:color w:val="000000"/>
          <w:sz w:val="28"/>
        </w:rPr>
        <w:t xml:space="preserve">       Размер пенсионных выплат _______________________________теңге</w:t>
      </w:r>
    </w:p>
    <w:p>
      <w:pPr>
        <w:spacing w:after="0"/>
        <w:ind w:left="0"/>
        <w:jc w:val="both"/>
      </w:pPr>
      <w:r>
        <w:rPr>
          <w:rFonts w:ascii="Times New Roman"/>
          <w:b w:val="false"/>
          <w:i w:val="false"/>
          <w:color w:val="000000"/>
          <w:sz w:val="28"/>
        </w:rPr>
        <w:t xml:space="preserve">       ___________________________________________________________________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Производить удержание в соответствии с заявлением от "_____"___ 20___ года</w:t>
      </w:r>
    </w:p>
    <w:p>
      <w:pPr>
        <w:spacing w:after="0"/>
        <w:ind w:left="0"/>
        <w:jc w:val="both"/>
      </w:pPr>
      <w:r>
        <w:rPr>
          <w:rFonts w:ascii="Times New Roman"/>
          <w:b w:val="false"/>
          <w:i w:val="false"/>
          <w:color w:val="000000"/>
          <w:sz w:val="28"/>
        </w:rPr>
        <w:t xml:space="preserve">       Размер удержания ___________________________________________________</w:t>
      </w:r>
    </w:p>
    <w:p>
      <w:pPr>
        <w:spacing w:after="0"/>
        <w:ind w:left="0"/>
        <w:jc w:val="both"/>
      </w:pPr>
      <w:r>
        <w:rPr>
          <w:rFonts w:ascii="Times New Roman"/>
          <w:b w:val="false"/>
          <w:i w:val="false"/>
          <w:color w:val="000000"/>
          <w:sz w:val="28"/>
        </w:rPr>
        <w:t xml:space="preserve">       (сумма удержания) с "_____" ________ 20 __ года до полного погашения.</w:t>
      </w:r>
    </w:p>
    <w:p>
      <w:pPr>
        <w:spacing w:after="0"/>
        <w:ind w:left="0"/>
        <w:jc w:val="both"/>
      </w:pPr>
      <w:r>
        <w:rPr>
          <w:rFonts w:ascii="Times New Roman"/>
          <w:b w:val="false"/>
          <w:i w:val="false"/>
          <w:color w:val="000000"/>
          <w:sz w:val="28"/>
        </w:rPr>
        <w:t xml:space="preserve">       Руководитель департамента 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w:t>
      </w:r>
    </w:p>
    <w:p>
      <w:pPr>
        <w:spacing w:after="0"/>
        <w:ind w:left="0"/>
        <w:jc w:val="both"/>
      </w:pPr>
      <w:r>
        <w:rPr>
          <w:rFonts w:ascii="Times New Roman"/>
          <w:b w:val="false"/>
          <w:i w:val="false"/>
          <w:color w:val="000000"/>
          <w:sz w:val="28"/>
        </w:rPr>
        <w:t xml:space="preserve">       Государственной корпорации____________________________________________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 w:id="72"/>
    <w:p>
      <w:pPr>
        <w:spacing w:after="0"/>
        <w:ind w:left="0"/>
        <w:jc w:val="both"/>
      </w:pPr>
      <w:r>
        <w:rPr>
          <w:rFonts w:ascii="Times New Roman"/>
          <w:b w:val="false"/>
          <w:i w:val="false"/>
          <w:color w:val="000000"/>
          <w:sz w:val="28"/>
        </w:rPr>
        <w:t>
      Пенсионное дело</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Пенсионное дело № 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Отчество (при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 банка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Отделение связи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выплаты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8" w:id="73"/>
    <w:p>
      <w:pPr>
        <w:spacing w:after="0"/>
        <w:ind w:left="0"/>
        <w:jc w:val="both"/>
      </w:pPr>
      <w:r>
        <w:rPr>
          <w:rFonts w:ascii="Times New Roman"/>
          <w:b w:val="false"/>
          <w:i w:val="false"/>
          <w:color w:val="000000"/>
          <w:sz w:val="28"/>
        </w:rPr>
        <w:t>
      Отметки о принятии и снятии с учета</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74"/>
          <w:p>
            <w:pPr>
              <w:spacing w:after="20"/>
              <w:ind w:left="20"/>
              <w:jc w:val="both"/>
            </w:pPr>
            <w:r>
              <w:rPr>
                <w:rFonts w:ascii="Times New Roman"/>
                <w:b w:val="false"/>
                <w:i w:val="false"/>
                <w:color w:val="000000"/>
                <w:sz w:val="20"/>
              </w:rPr>
              <w:t>
Снять с учета с "_____" ________ 20 __________ года</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 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 теңге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Снять с учета с "____"_______________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 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выплачено по "____"________________ 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 Начальник отделения 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Принять на учет с "____"_____________20______года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вид выплаты____________________________________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 выплаты ______ теңге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листов в деле 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Начальник отделения ____________________________</w:t>
            </w:r>
          </w:p>
        </w:tc>
      </w:tr>
    </w:tbl>
    <w:bookmarkStart w:name="z191" w:id="75"/>
    <w:p>
      <w:pPr>
        <w:spacing w:after="0"/>
        <w:ind w:left="0"/>
        <w:jc w:val="both"/>
      </w:pPr>
      <w:r>
        <w:rPr>
          <w:rFonts w:ascii="Times New Roman"/>
          <w:b w:val="false"/>
          <w:i w:val="false"/>
          <w:color w:val="000000"/>
          <w:sz w:val="28"/>
        </w:rPr>
        <w:t>
      Отметки о проведении инвентаризации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76"/>
          <w:p>
            <w:pPr>
              <w:spacing w:after="20"/>
              <w:ind w:left="20"/>
              <w:jc w:val="both"/>
            </w:pPr>
            <w:r>
              <w:rPr>
                <w:rFonts w:ascii="Times New Roman"/>
                <w:b w:val="false"/>
                <w:i w:val="false"/>
                <w:color w:val="000000"/>
                <w:sz w:val="20"/>
              </w:rPr>
              <w:t>
____ листов (дата, подпись, ___ листов (дата, подпись)</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w:t>
            </w:r>
            <w:r>
              <w:rPr>
                <w:rFonts w:ascii="Times New Roman"/>
                <w:b w:val="false"/>
                <w:i w:val="false"/>
                <w:color w:val="000000"/>
                <w:sz w:val="20"/>
              </w:rPr>
              <w:t>____ листов (дата, подпись, ___ листов (дата, подпись)</w:t>
            </w:r>
          </w:p>
          <w:p>
            <w:pPr>
              <w:spacing w:after="20"/>
              <w:ind w:left="20"/>
              <w:jc w:val="both"/>
            </w:pPr>
            <w:r>
              <w:rPr>
                <w:rFonts w:ascii="Times New Roman"/>
                <w:b w:val="false"/>
                <w:i w:val="false"/>
                <w:color w:val="000000"/>
                <w:sz w:val="20"/>
              </w:rPr>
              <w:t>
____ листов (дата, подпись, ___ листов (дата, подпись)</w:t>
            </w:r>
          </w:p>
        </w:tc>
      </w:tr>
    </w:tbl>
    <w:bookmarkStart w:name="z197" w:id="77"/>
    <w:p>
      <w:pPr>
        <w:spacing w:after="0"/>
        <w:ind w:left="0"/>
        <w:jc w:val="both"/>
      </w:pPr>
      <w:r>
        <w:rPr>
          <w:rFonts w:ascii="Times New Roman"/>
          <w:b w:val="false"/>
          <w:i w:val="false"/>
          <w:color w:val="000000"/>
          <w:sz w:val="28"/>
        </w:rPr>
        <w:t>
      Отметки о проверке дела</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78"/>
          <w:p>
            <w:pPr>
              <w:spacing w:after="20"/>
              <w:ind w:left="20"/>
              <w:jc w:val="both"/>
            </w:pPr>
            <w:r>
              <w:rPr>
                <w:rFonts w:ascii="Times New Roman"/>
                <w:b w:val="false"/>
                <w:i w:val="false"/>
                <w:color w:val="000000"/>
                <w:sz w:val="20"/>
              </w:rPr>
              <w:t>
___________|_____________________________________|</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 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|Представитель (дата, подпись) ___________|_____________________________________|</w:t>
            </w:r>
          </w:p>
          <w:p>
            <w:pPr>
              <w:spacing w:after="20"/>
              <w:ind w:left="20"/>
              <w:jc w:val="both"/>
            </w:pPr>
            <w:r>
              <w:rPr>
                <w:rFonts w:ascii="Times New Roman"/>
                <w:b w:val="false"/>
                <w:i w:val="false"/>
                <w:color w:val="000000"/>
                <w:sz w:val="20"/>
              </w:rPr>
              <w:t>
Представитель (дата,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 и</w:t>
            </w:r>
            <w:r>
              <w:br/>
            </w:r>
            <w:r>
              <w:rPr>
                <w:rFonts w:ascii="Times New Roman"/>
                <w:b w:val="false"/>
                <w:i w:val="false"/>
                <w:color w:val="000000"/>
                <w:sz w:val="20"/>
              </w:rPr>
              <w:t>осуществления единовременной</w:t>
            </w:r>
            <w:r>
              <w:br/>
            </w:r>
            <w:r>
              <w:rPr>
                <w:rFonts w:ascii="Times New Roman"/>
                <w:b w:val="false"/>
                <w:i w:val="false"/>
                <w:color w:val="000000"/>
                <w:sz w:val="20"/>
              </w:rPr>
              <w:t>выплаты на погребение из</w:t>
            </w:r>
            <w:r>
              <w:br/>
            </w:r>
            <w:r>
              <w:rPr>
                <w:rFonts w:ascii="Times New Roman"/>
                <w:b w:val="false"/>
                <w:i w:val="false"/>
                <w:color w:val="000000"/>
                <w:sz w:val="20"/>
              </w:rPr>
              <w:t>средств республиканского бюджета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bl>
    <w:p>
      <w:pPr>
        <w:spacing w:after="0"/>
        <w:ind w:left="0"/>
        <w:jc w:val="both"/>
      </w:pPr>
      <w:bookmarkStart w:name="z207" w:id="79"/>
      <w:r>
        <w:rPr>
          <w:rFonts w:ascii="Times New Roman"/>
          <w:b w:val="false"/>
          <w:i w:val="false"/>
          <w:color w:val="000000"/>
          <w:sz w:val="28"/>
        </w:rPr>
        <w:t>
      Код _________________</w:t>
      </w:r>
    </w:p>
    <w:bookmarkEnd w:id="79"/>
    <w:p>
      <w:pPr>
        <w:spacing w:after="0"/>
        <w:ind w:left="0"/>
        <w:jc w:val="both"/>
      </w:pPr>
      <w:r>
        <w:rPr>
          <w:rFonts w:ascii="Times New Roman"/>
          <w:b w:val="false"/>
          <w:i w:val="false"/>
          <w:color w:val="000000"/>
          <w:sz w:val="28"/>
        </w:rPr>
        <w:t xml:space="preserve">       Решение № ____ от "_____" _______ 20 ____ года</w:t>
      </w:r>
    </w:p>
    <w:p>
      <w:pPr>
        <w:spacing w:after="0"/>
        <w:ind w:left="0"/>
        <w:jc w:val="both"/>
      </w:pPr>
      <w:r>
        <w:rPr>
          <w:rFonts w:ascii="Times New Roman"/>
          <w:b w:val="false"/>
          <w:i w:val="false"/>
          <w:color w:val="000000"/>
          <w:sz w:val="28"/>
        </w:rPr>
        <w:t xml:space="preserve">       Департамента Комитета регулирования и контроля в сфере социальной защиты населения по</w:t>
      </w:r>
    </w:p>
    <w:p>
      <w:pPr>
        <w:spacing w:after="0"/>
        <w:ind w:left="0"/>
        <w:jc w:val="both"/>
      </w:pPr>
      <w:r>
        <w:rPr>
          <w:rFonts w:ascii="Times New Roman"/>
          <w:b w:val="false"/>
          <w:i w:val="false"/>
          <w:color w:val="000000"/>
          <w:sz w:val="28"/>
        </w:rPr>
        <w:t xml:space="preserve">       ______________________________________________________ области (городу)</w:t>
      </w:r>
    </w:p>
    <w:p>
      <w:pPr>
        <w:spacing w:after="0"/>
        <w:ind w:left="0"/>
        <w:jc w:val="both"/>
      </w:pPr>
      <w:r>
        <w:rPr>
          <w:rFonts w:ascii="Times New Roman"/>
          <w:b w:val="false"/>
          <w:i w:val="false"/>
          <w:color w:val="000000"/>
          <w:sz w:val="28"/>
        </w:rPr>
        <w:t xml:space="preserve">       № дела умершего получателя __________________________________________</w:t>
      </w:r>
    </w:p>
    <w:p>
      <w:pPr>
        <w:spacing w:after="0"/>
        <w:ind w:left="0"/>
        <w:jc w:val="both"/>
      </w:pPr>
      <w:r>
        <w:rPr>
          <w:rFonts w:ascii="Times New Roman"/>
          <w:b w:val="false"/>
          <w:i w:val="false"/>
          <w:color w:val="000000"/>
          <w:sz w:val="28"/>
        </w:rPr>
        <w:t xml:space="preserve">       1. О назначении (отказе в назначении) единовременной выплаты на погребение</w:t>
      </w:r>
    </w:p>
    <w:p>
      <w:pPr>
        <w:spacing w:after="0"/>
        <w:ind w:left="0"/>
        <w:jc w:val="both"/>
      </w:pPr>
      <w:r>
        <w:rPr>
          <w:rFonts w:ascii="Times New Roman"/>
          <w:b w:val="false"/>
          <w:i w:val="false"/>
          <w:color w:val="000000"/>
          <w:sz w:val="28"/>
        </w:rPr>
        <w:t xml:space="preserve">       Гражданину(ке) (юридическому лицу) </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получателя/наименование юридического лица)</w:t>
      </w:r>
    </w:p>
    <w:p>
      <w:pPr>
        <w:spacing w:after="0"/>
        <w:ind w:left="0"/>
        <w:jc w:val="both"/>
      </w:pPr>
      <w:r>
        <w:rPr>
          <w:rFonts w:ascii="Times New Roman"/>
          <w:b w:val="false"/>
          <w:i w:val="false"/>
          <w:color w:val="000000"/>
          <w:sz w:val="28"/>
        </w:rPr>
        <w:t xml:space="preserve">       Дата обращения "____"________ 20 __ года № _________</w:t>
      </w:r>
    </w:p>
    <w:p>
      <w:pPr>
        <w:spacing w:after="0"/>
        <w:ind w:left="0"/>
        <w:jc w:val="both"/>
      </w:pPr>
      <w:r>
        <w:rPr>
          <w:rFonts w:ascii="Times New Roman"/>
          <w:b w:val="false"/>
          <w:i w:val="false"/>
          <w:color w:val="000000"/>
          <w:sz w:val="28"/>
        </w:rPr>
        <w:t xml:space="preserve">       Назначить единовременную выплату на погребение гражданина</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умершего получателя)</w:t>
      </w:r>
    </w:p>
    <w:p>
      <w:pPr>
        <w:spacing w:after="0"/>
        <w:ind w:left="0"/>
        <w:jc w:val="both"/>
      </w:pPr>
      <w:r>
        <w:rPr>
          <w:rFonts w:ascii="Times New Roman"/>
          <w:b w:val="false"/>
          <w:i w:val="false"/>
          <w:color w:val="000000"/>
          <w:sz w:val="28"/>
        </w:rPr>
        <w:t xml:space="preserve">       дата смерти "___" ____________ 20__ года</w:t>
      </w:r>
    </w:p>
    <w:p>
      <w:pPr>
        <w:spacing w:after="0"/>
        <w:ind w:left="0"/>
        <w:jc w:val="both"/>
      </w:pPr>
      <w:r>
        <w:rPr>
          <w:rFonts w:ascii="Times New Roman"/>
          <w:b w:val="false"/>
          <w:i w:val="false"/>
          <w:color w:val="000000"/>
          <w:sz w:val="28"/>
        </w:rPr>
        <w:t xml:space="preserve">       Являлся/не являлся участником Великой Отечественной войны (нужное подчеркнуть) в соответствии с абзацем вторым пункта______ статьи______ </w:t>
      </w:r>
      <w:r>
        <w:rPr>
          <w:rFonts w:ascii="Times New Roman"/>
          <w:b w:val="false"/>
          <w:i w:val="false"/>
          <w:color w:val="000000"/>
          <w:sz w:val="28"/>
        </w:rPr>
        <w:t>Социального кодекса</w:t>
      </w:r>
    </w:p>
    <w:p>
      <w:pPr>
        <w:spacing w:after="0"/>
        <w:ind w:left="0"/>
        <w:jc w:val="both"/>
      </w:pPr>
      <w:r>
        <w:rPr>
          <w:rFonts w:ascii="Times New Roman"/>
          <w:b w:val="false"/>
          <w:i w:val="false"/>
          <w:color w:val="000000"/>
          <w:sz w:val="28"/>
        </w:rPr>
        <w:t xml:space="preserve">       Республики Казахстан Размер единовременной выплаты на погребение в сумме</w:t>
      </w:r>
    </w:p>
    <w:p>
      <w:pPr>
        <w:spacing w:after="0"/>
        <w:ind w:left="0"/>
        <w:jc w:val="both"/>
      </w:pPr>
      <w:r>
        <w:rPr>
          <w:rFonts w:ascii="Times New Roman"/>
          <w:b w:val="false"/>
          <w:i w:val="false"/>
          <w:color w:val="000000"/>
          <w:sz w:val="28"/>
        </w:rPr>
        <w:t xml:space="preserve">       ________теңге _________________________________________________________ теңге (сумма прописью)</w:t>
      </w:r>
    </w:p>
    <w:p>
      <w:pPr>
        <w:spacing w:after="0"/>
        <w:ind w:left="0"/>
        <w:jc w:val="both"/>
      </w:pPr>
      <w:r>
        <w:rPr>
          <w:rFonts w:ascii="Times New Roman"/>
          <w:b w:val="false"/>
          <w:i w:val="false"/>
          <w:color w:val="000000"/>
          <w:sz w:val="28"/>
        </w:rPr>
        <w:t xml:space="preserve">       2. Отказать в назначении единовременной выплаты на погребение</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(основания)</w:t>
      </w:r>
    </w:p>
    <w:p>
      <w:pPr>
        <w:spacing w:after="0"/>
        <w:ind w:left="0"/>
        <w:jc w:val="both"/>
      </w:pPr>
      <w:r>
        <w:rPr>
          <w:rFonts w:ascii="Times New Roman"/>
          <w:b w:val="false"/>
          <w:i w:val="false"/>
          <w:color w:val="000000"/>
          <w:sz w:val="28"/>
        </w:rPr>
        <w:t xml:space="preserve">       М.П. Руководитель департамента 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Руководитель управления (отдела) 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Директор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областного филиала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2023 года №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1" w:id="80"/>
    <w:p>
      <w:pPr>
        <w:spacing w:after="0"/>
        <w:ind w:left="0"/>
        <w:jc w:val="both"/>
      </w:pPr>
      <w:r>
        <w:rPr>
          <w:rFonts w:ascii="Times New Roman"/>
          <w:b w:val="false"/>
          <w:i w:val="false"/>
          <w:color w:val="000000"/>
          <w:sz w:val="28"/>
        </w:rPr>
        <w:t>
      Заявление на назначение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80"/>
    <w:bookmarkStart w:name="z212" w:id="81"/>
    <w:p>
      <w:pPr>
        <w:spacing w:after="0"/>
        <w:ind w:left="0"/>
        <w:jc w:val="both"/>
      </w:pPr>
      <w:r>
        <w:rPr>
          <w:rFonts w:ascii="Times New Roman"/>
          <w:b w:val="false"/>
          <w:i w:val="false"/>
          <w:color w:val="000000"/>
          <w:sz w:val="28"/>
        </w:rPr>
        <w:t>
      Код города / района ______________ Республика Казахстан</w:t>
      </w:r>
    </w:p>
    <w:bookmarkEnd w:id="81"/>
    <w:bookmarkStart w:name="z213" w:id="82"/>
    <w:p>
      <w:pPr>
        <w:spacing w:after="0"/>
        <w:ind w:left="0"/>
        <w:jc w:val="both"/>
      </w:pPr>
      <w:r>
        <w:rPr>
          <w:rFonts w:ascii="Times New Roman"/>
          <w:b w:val="false"/>
          <w:i w:val="false"/>
          <w:color w:val="000000"/>
          <w:sz w:val="28"/>
        </w:rPr>
        <w:t>
      Департамент Комитета труда и социальной защиты по __________________________</w:t>
      </w:r>
    </w:p>
    <w:bookmarkEnd w:id="82"/>
    <w:bookmarkStart w:name="z214" w:id="83"/>
    <w:p>
      <w:pPr>
        <w:spacing w:after="0"/>
        <w:ind w:left="0"/>
        <w:jc w:val="both"/>
      </w:pPr>
      <w:r>
        <w:rPr>
          <w:rFonts w:ascii="Times New Roman"/>
          <w:b w:val="false"/>
          <w:i w:val="false"/>
          <w:color w:val="000000"/>
          <w:sz w:val="28"/>
        </w:rPr>
        <w:t>
      Заявление</w:t>
      </w:r>
    </w:p>
    <w:bookmarkEnd w:id="83"/>
    <w:p>
      <w:pPr>
        <w:spacing w:after="0"/>
        <w:ind w:left="0"/>
        <w:jc w:val="both"/>
      </w:pPr>
      <w:bookmarkStart w:name="z215" w:id="84"/>
      <w:r>
        <w:rPr>
          <w:rFonts w:ascii="Times New Roman"/>
          <w:b w:val="false"/>
          <w:i w:val="false"/>
          <w:color w:val="000000"/>
          <w:sz w:val="28"/>
        </w:rPr>
        <w:t>
      от гражданина (ки) ________________________________________________________</w:t>
      </w:r>
    </w:p>
    <w:bookmarkEnd w:id="84"/>
    <w:p>
      <w:pPr>
        <w:spacing w:after="0"/>
        <w:ind w:left="0"/>
        <w:jc w:val="both"/>
      </w:pPr>
      <w:r>
        <w:rPr>
          <w:rFonts w:ascii="Times New Roman"/>
          <w:b w:val="false"/>
          <w:i w:val="false"/>
          <w:color w:val="000000"/>
          <w:sz w:val="28"/>
        </w:rPr>
        <w:t xml:space="preserve">                               (фамилия, имя, отчество (при его наличии) полностью)</w:t>
      </w:r>
    </w:p>
    <w:p>
      <w:pPr>
        <w:spacing w:after="0"/>
        <w:ind w:left="0"/>
        <w:jc w:val="both"/>
      </w:pPr>
      <w:r>
        <w:rPr>
          <w:rFonts w:ascii="Times New Roman"/>
          <w:b w:val="false"/>
          <w:i w:val="false"/>
          <w:color w:val="000000"/>
          <w:sz w:val="28"/>
        </w:rPr>
        <w:t xml:space="preserve">       Дата рождения _____ _____________ ____года,</w:t>
      </w:r>
    </w:p>
    <w:p>
      <w:pPr>
        <w:spacing w:after="0"/>
        <w:ind w:left="0"/>
        <w:jc w:val="both"/>
      </w:pPr>
      <w:r>
        <w:rPr>
          <w:rFonts w:ascii="Times New Roman"/>
          <w:b w:val="false"/>
          <w:i w:val="false"/>
          <w:color w:val="000000"/>
          <w:sz w:val="28"/>
        </w:rPr>
        <w:t xml:space="preserve">       проживающего по адресу: __________________________________________________</w:t>
      </w:r>
    </w:p>
    <w:p>
      <w:pPr>
        <w:spacing w:after="0"/>
        <w:ind w:left="0"/>
        <w:jc w:val="both"/>
      </w:pPr>
      <w:r>
        <w:rPr>
          <w:rFonts w:ascii="Times New Roman"/>
          <w:b w:val="false"/>
          <w:i w:val="false"/>
          <w:color w:val="000000"/>
          <w:sz w:val="28"/>
        </w:rPr>
        <w:t xml:space="preserve">       Мой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Данные документа, удостоверяющего личность:</w:t>
      </w:r>
    </w:p>
    <w:p>
      <w:pPr>
        <w:spacing w:after="0"/>
        <w:ind w:left="0"/>
        <w:jc w:val="both"/>
      </w:pPr>
      <w:r>
        <w:rPr>
          <w:rFonts w:ascii="Times New Roman"/>
          <w:b w:val="false"/>
          <w:i w:val="false"/>
          <w:color w:val="000000"/>
          <w:sz w:val="28"/>
        </w:rPr>
        <w:t xml:space="preserve">       № ___________________________________</w:t>
      </w:r>
    </w:p>
    <w:p>
      <w:pPr>
        <w:spacing w:after="0"/>
        <w:ind w:left="0"/>
        <w:jc w:val="both"/>
      </w:pPr>
      <w:r>
        <w:rPr>
          <w:rFonts w:ascii="Times New Roman"/>
          <w:b w:val="false"/>
          <w:i w:val="false"/>
          <w:color w:val="000000"/>
          <w:sz w:val="28"/>
        </w:rPr>
        <w:t xml:space="preserve">       Кем выдан _______________________________________________________________</w:t>
      </w:r>
    </w:p>
    <w:p>
      <w:pPr>
        <w:spacing w:after="0"/>
        <w:ind w:left="0"/>
        <w:jc w:val="both"/>
      </w:pPr>
      <w:r>
        <w:rPr>
          <w:rFonts w:ascii="Times New Roman"/>
          <w:b w:val="false"/>
          <w:i w:val="false"/>
          <w:color w:val="000000"/>
          <w:sz w:val="28"/>
        </w:rPr>
        <w:t xml:space="preserve">       Дата выдачи _____________________________________________________________</w:t>
      </w:r>
    </w:p>
    <w:p>
      <w:pPr>
        <w:spacing w:after="0"/>
        <w:ind w:left="0"/>
        <w:jc w:val="both"/>
      </w:pPr>
      <w:r>
        <w:rPr>
          <w:rFonts w:ascii="Times New Roman"/>
          <w:b w:val="false"/>
          <w:i w:val="false"/>
          <w:color w:val="000000"/>
          <w:sz w:val="28"/>
        </w:rPr>
        <w:t xml:space="preserve">       Прошу назначить мне выплату разницы между суммой</w:t>
      </w:r>
    </w:p>
    <w:p>
      <w:pPr>
        <w:spacing w:after="0"/>
        <w:ind w:left="0"/>
        <w:jc w:val="both"/>
      </w:pPr>
      <w:r>
        <w:rPr>
          <w:rFonts w:ascii="Times New Roman"/>
          <w:b w:val="false"/>
          <w:i w:val="false"/>
          <w:color w:val="000000"/>
          <w:sz w:val="28"/>
        </w:rPr>
        <w:t xml:space="preserve">       _________________________________________________________________________</w:t>
      </w:r>
    </w:p>
    <w:p>
      <w:pPr>
        <w:spacing w:after="0"/>
        <w:ind w:left="0"/>
        <w:jc w:val="both"/>
      </w:pPr>
      <w:r>
        <w:rPr>
          <w:rFonts w:ascii="Times New Roman"/>
          <w:b w:val="false"/>
          <w:i w:val="false"/>
          <w:color w:val="000000"/>
          <w:sz w:val="28"/>
        </w:rPr>
        <w:t xml:space="preserve">       обязательных пенсионных взносов, обязательных профессиональных пенсионных</w:t>
      </w:r>
    </w:p>
    <w:bookmarkStart w:name="z216" w:id="85"/>
    <w:p>
      <w:pPr>
        <w:spacing w:after="0"/>
        <w:ind w:left="0"/>
        <w:jc w:val="both"/>
      </w:pPr>
      <w:r>
        <w:rPr>
          <w:rFonts w:ascii="Times New Roman"/>
          <w:b w:val="false"/>
          <w:i w:val="false"/>
          <w:color w:val="000000"/>
          <w:sz w:val="28"/>
        </w:rPr>
        <w:t>
      взносов (необходимо указать вид взносов)</w:t>
      </w:r>
    </w:p>
    <w:bookmarkEnd w:id="85"/>
    <w:bookmarkStart w:name="z217" w:id="86"/>
    <w:p>
      <w:pPr>
        <w:spacing w:after="0"/>
        <w:ind w:left="0"/>
        <w:jc w:val="both"/>
      </w:pPr>
      <w:r>
        <w:rPr>
          <w:rFonts w:ascii="Times New Roman"/>
          <w:b w:val="false"/>
          <w:i w:val="false"/>
          <w:color w:val="000000"/>
          <w:sz w:val="28"/>
        </w:rPr>
        <w:t>
      с учетом уровня инфляции и суммой пенсионных накоплений. Несу ответственность</w:t>
      </w:r>
    </w:p>
    <w:bookmarkEnd w:id="86"/>
    <w:bookmarkStart w:name="z218" w:id="87"/>
    <w:p>
      <w:pPr>
        <w:spacing w:after="0"/>
        <w:ind w:left="0"/>
        <w:jc w:val="both"/>
      </w:pPr>
      <w:r>
        <w:rPr>
          <w:rFonts w:ascii="Times New Roman"/>
          <w:b w:val="false"/>
          <w:i w:val="false"/>
          <w:color w:val="000000"/>
          <w:sz w:val="28"/>
        </w:rPr>
        <w:t>
      за подлинность представленных документов.</w:t>
      </w:r>
    </w:p>
    <w:bookmarkEnd w:id="87"/>
    <w:bookmarkStart w:name="z219" w:id="88"/>
    <w:p>
      <w:pPr>
        <w:spacing w:after="0"/>
        <w:ind w:left="0"/>
        <w:jc w:val="both"/>
      </w:pPr>
      <w:r>
        <w:rPr>
          <w:rFonts w:ascii="Times New Roman"/>
          <w:b w:val="false"/>
          <w:i w:val="false"/>
          <w:color w:val="000000"/>
          <w:sz w:val="28"/>
        </w:rPr>
        <w:t>
      Прошу запросить в едином накопительном пенсионном фонде сведения о наличии</w:t>
      </w:r>
    </w:p>
    <w:bookmarkEnd w:id="88"/>
    <w:bookmarkStart w:name="z220" w:id="89"/>
    <w:p>
      <w:pPr>
        <w:spacing w:after="0"/>
        <w:ind w:left="0"/>
        <w:jc w:val="both"/>
      </w:pPr>
      <w:r>
        <w:rPr>
          <w:rFonts w:ascii="Times New Roman"/>
          <w:b w:val="false"/>
          <w:i w:val="false"/>
          <w:color w:val="000000"/>
          <w:sz w:val="28"/>
        </w:rPr>
        <w:t>
      индивидуального пенсионного счета и суммах пенсионных накоплений за счет</w:t>
      </w:r>
    </w:p>
    <w:bookmarkEnd w:id="89"/>
    <w:bookmarkStart w:name="z221" w:id="90"/>
    <w:p>
      <w:pPr>
        <w:spacing w:after="0"/>
        <w:ind w:left="0"/>
        <w:jc w:val="both"/>
      </w:pPr>
      <w:r>
        <w:rPr>
          <w:rFonts w:ascii="Times New Roman"/>
          <w:b w:val="false"/>
          <w:i w:val="false"/>
          <w:color w:val="000000"/>
          <w:sz w:val="28"/>
        </w:rPr>
        <w:t>
      _________________________________________ обязательных пенсионных взносов,</w:t>
      </w:r>
    </w:p>
    <w:bookmarkEnd w:id="90"/>
    <w:bookmarkStart w:name="z222" w:id="91"/>
    <w:p>
      <w:pPr>
        <w:spacing w:after="0"/>
        <w:ind w:left="0"/>
        <w:jc w:val="both"/>
      </w:pPr>
      <w:r>
        <w:rPr>
          <w:rFonts w:ascii="Times New Roman"/>
          <w:b w:val="false"/>
          <w:i w:val="false"/>
          <w:color w:val="000000"/>
          <w:sz w:val="28"/>
        </w:rPr>
        <w:t>
      обязательных профессиональных пенсионных взносов (необходимо указать вид</w:t>
      </w:r>
    </w:p>
    <w:bookmarkEnd w:id="91"/>
    <w:bookmarkStart w:name="z223" w:id="92"/>
    <w:p>
      <w:pPr>
        <w:spacing w:after="0"/>
        <w:ind w:left="0"/>
        <w:jc w:val="both"/>
      </w:pPr>
      <w:r>
        <w:rPr>
          <w:rFonts w:ascii="Times New Roman"/>
          <w:b w:val="false"/>
          <w:i w:val="false"/>
          <w:color w:val="000000"/>
          <w:sz w:val="28"/>
        </w:rPr>
        <w:t>
      взносов). Даю согласие на сбор и обработку моих персональных данных,</w:t>
      </w:r>
    </w:p>
    <w:bookmarkEnd w:id="92"/>
    <w:p>
      <w:pPr>
        <w:spacing w:after="0"/>
        <w:ind w:left="0"/>
        <w:jc w:val="both"/>
      </w:pPr>
      <w:bookmarkStart w:name="z224" w:id="93"/>
      <w:r>
        <w:rPr>
          <w:rFonts w:ascii="Times New Roman"/>
          <w:b w:val="false"/>
          <w:i w:val="false"/>
          <w:color w:val="000000"/>
          <w:sz w:val="28"/>
        </w:rPr>
        <w:t>
      необходимых для назначения мне выплаты разницы между суммой</w:t>
      </w:r>
    </w:p>
    <w:bookmarkEnd w:id="93"/>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обязательных пенсионных взносов, обязательных профессиональных пенсионных</w:t>
      </w:r>
    </w:p>
    <w:bookmarkStart w:name="z225" w:id="94"/>
    <w:p>
      <w:pPr>
        <w:spacing w:after="0"/>
        <w:ind w:left="0"/>
        <w:jc w:val="both"/>
      </w:pPr>
      <w:r>
        <w:rPr>
          <w:rFonts w:ascii="Times New Roman"/>
          <w:b w:val="false"/>
          <w:i w:val="false"/>
          <w:color w:val="000000"/>
          <w:sz w:val="28"/>
        </w:rPr>
        <w:t>
      взносов (необходимо указать вид взносов) с учетом уровня инфляции суммой</w:t>
      </w:r>
    </w:p>
    <w:bookmarkEnd w:id="94"/>
    <w:bookmarkStart w:name="z226" w:id="95"/>
    <w:p>
      <w:pPr>
        <w:spacing w:after="0"/>
        <w:ind w:left="0"/>
        <w:jc w:val="both"/>
      </w:pPr>
      <w:r>
        <w:rPr>
          <w:rFonts w:ascii="Times New Roman"/>
          <w:b w:val="false"/>
          <w:i w:val="false"/>
          <w:color w:val="000000"/>
          <w:sz w:val="28"/>
        </w:rPr>
        <w:t>
      пенсионных накоплений. Даю согласие на уведомление о принятии решения</w:t>
      </w:r>
    </w:p>
    <w:bookmarkEnd w:id="95"/>
    <w:p>
      <w:pPr>
        <w:spacing w:after="0"/>
        <w:ind w:left="0"/>
        <w:jc w:val="both"/>
      </w:pPr>
      <w:bookmarkStart w:name="z227" w:id="96"/>
      <w:r>
        <w:rPr>
          <w:rFonts w:ascii="Times New Roman"/>
          <w:b w:val="false"/>
          <w:i w:val="false"/>
          <w:color w:val="000000"/>
          <w:sz w:val="28"/>
        </w:rPr>
        <w:t>
      о назначении (отказе в назначении) суммы выплаты разницы между суммой</w:t>
      </w:r>
    </w:p>
    <w:bookmarkEnd w:id="96"/>
    <w:p>
      <w:pPr>
        <w:spacing w:after="0"/>
        <w:ind w:left="0"/>
        <w:jc w:val="both"/>
      </w:pPr>
      <w:r>
        <w:rPr>
          <w:rFonts w:ascii="Times New Roman"/>
          <w:b w:val="false"/>
          <w:i w:val="false"/>
          <w:color w:val="000000"/>
          <w:sz w:val="28"/>
        </w:rPr>
        <w:t xml:space="preserve">       __________________________________________________________________________</w:t>
      </w:r>
    </w:p>
    <w:p>
      <w:pPr>
        <w:spacing w:after="0"/>
        <w:ind w:left="0"/>
        <w:jc w:val="both"/>
      </w:pPr>
      <w:r>
        <w:rPr>
          <w:rFonts w:ascii="Times New Roman"/>
          <w:b w:val="false"/>
          <w:i w:val="false"/>
          <w:color w:val="000000"/>
          <w:sz w:val="28"/>
        </w:rPr>
        <w:t xml:space="preserve">       обязательных пенсионных взносов, обязательных профессиональных пенсионных</w:t>
      </w:r>
    </w:p>
    <w:bookmarkStart w:name="z228" w:id="97"/>
    <w:p>
      <w:pPr>
        <w:spacing w:after="0"/>
        <w:ind w:left="0"/>
        <w:jc w:val="both"/>
      </w:pPr>
      <w:r>
        <w:rPr>
          <w:rFonts w:ascii="Times New Roman"/>
          <w:b w:val="false"/>
          <w:i w:val="false"/>
          <w:color w:val="000000"/>
          <w:sz w:val="28"/>
        </w:rPr>
        <w:t>
      взносов (необходимо указать вид взносов) с учетом уровня инфляции и суммой</w:t>
      </w:r>
    </w:p>
    <w:bookmarkEnd w:id="97"/>
    <w:bookmarkStart w:name="z229" w:id="98"/>
    <w:p>
      <w:pPr>
        <w:spacing w:after="0"/>
        <w:ind w:left="0"/>
        <w:jc w:val="both"/>
      </w:pPr>
      <w:r>
        <w:rPr>
          <w:rFonts w:ascii="Times New Roman"/>
          <w:b w:val="false"/>
          <w:i w:val="false"/>
          <w:color w:val="000000"/>
          <w:sz w:val="28"/>
        </w:rPr>
        <w:t>
      пенсионных накоплений путем отправления на мобильный телефон sms-оповещения.</w:t>
      </w:r>
    </w:p>
    <w:bookmarkEnd w:id="98"/>
    <w:p>
      <w:pPr>
        <w:spacing w:after="0"/>
        <w:ind w:left="0"/>
        <w:jc w:val="both"/>
      </w:pPr>
      <w:bookmarkStart w:name="z230" w:id="99"/>
      <w:r>
        <w:rPr>
          <w:rFonts w:ascii="Times New Roman"/>
          <w:b w:val="false"/>
          <w:i w:val="false"/>
          <w:color w:val="000000"/>
          <w:sz w:val="28"/>
        </w:rPr>
        <w:t>
      Контактные данные заявителя:</w:t>
      </w:r>
    </w:p>
    <w:bookmarkEnd w:id="99"/>
    <w:p>
      <w:pPr>
        <w:spacing w:after="0"/>
        <w:ind w:left="0"/>
        <w:jc w:val="both"/>
      </w:pPr>
      <w:r>
        <w:rPr>
          <w:rFonts w:ascii="Times New Roman"/>
          <w:b w:val="false"/>
          <w:i w:val="false"/>
          <w:color w:val="000000"/>
          <w:sz w:val="28"/>
        </w:rPr>
        <w:t xml:space="preserve">       телефон домашний _________</w:t>
      </w:r>
    </w:p>
    <w:p>
      <w:pPr>
        <w:spacing w:after="0"/>
        <w:ind w:left="0"/>
        <w:jc w:val="both"/>
      </w:pPr>
      <w:r>
        <w:rPr>
          <w:rFonts w:ascii="Times New Roman"/>
          <w:b w:val="false"/>
          <w:i w:val="false"/>
          <w:color w:val="000000"/>
          <w:sz w:val="28"/>
        </w:rPr>
        <w:t xml:space="preserve">       мобильный _____________</w:t>
      </w:r>
    </w:p>
    <w:p>
      <w:pPr>
        <w:spacing w:after="0"/>
        <w:ind w:left="0"/>
        <w:jc w:val="both"/>
      </w:pPr>
      <w:r>
        <w:rPr>
          <w:rFonts w:ascii="Times New Roman"/>
          <w:b w:val="false"/>
          <w:i w:val="false"/>
          <w:color w:val="000000"/>
          <w:sz w:val="28"/>
        </w:rPr>
        <w:t xml:space="preserve">       Е-маil ____________</w:t>
      </w:r>
    </w:p>
    <w:p>
      <w:pPr>
        <w:spacing w:after="0"/>
        <w:ind w:left="0"/>
        <w:jc w:val="both"/>
      </w:pPr>
      <w:r>
        <w:rPr>
          <w:rFonts w:ascii="Times New Roman"/>
          <w:b w:val="false"/>
          <w:i w:val="false"/>
          <w:color w:val="000000"/>
          <w:sz w:val="28"/>
        </w:rPr>
        <w:t xml:space="preserve">       дата подачи заявления: __________ ___________________ 20 _____ года</w:t>
      </w:r>
    </w:p>
    <w:p>
      <w:pPr>
        <w:spacing w:after="0"/>
        <w:ind w:left="0"/>
        <w:jc w:val="both"/>
      </w:pPr>
      <w:r>
        <w:rPr>
          <w:rFonts w:ascii="Times New Roman"/>
          <w:b w:val="false"/>
          <w:i w:val="false"/>
          <w:color w:val="000000"/>
          <w:sz w:val="28"/>
        </w:rPr>
        <w:t xml:space="preserve">       Подпись заявителя ____________________</w:t>
      </w:r>
    </w:p>
    <w:p>
      <w:pPr>
        <w:spacing w:after="0"/>
        <w:ind w:left="0"/>
        <w:jc w:val="both"/>
      </w:pPr>
      <w:r>
        <w:rPr>
          <w:rFonts w:ascii="Times New Roman"/>
          <w:b w:val="false"/>
          <w:i w:val="false"/>
          <w:color w:val="000000"/>
          <w:sz w:val="28"/>
        </w:rPr>
        <w:t xml:space="preserve">       Заявление гражданина</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принято "____"__________ 20__года. № 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лица,</w:t>
      </w:r>
    </w:p>
    <w:p>
      <w:pPr>
        <w:spacing w:after="0"/>
        <w:ind w:left="0"/>
        <w:jc w:val="both"/>
      </w:pPr>
      <w:r>
        <w:rPr>
          <w:rFonts w:ascii="Times New Roman"/>
          <w:b w:val="false"/>
          <w:i w:val="false"/>
          <w:color w:val="000000"/>
          <w:sz w:val="28"/>
        </w:rPr>
        <w:t xml:space="preserve">       принявшего документы:</w:t>
      </w:r>
    </w:p>
    <w:p>
      <w:pPr>
        <w:spacing w:after="0"/>
        <w:ind w:left="0"/>
        <w:jc w:val="both"/>
      </w:pPr>
      <w:r>
        <w:rPr>
          <w:rFonts w:ascii="Times New Roman"/>
          <w:b w:val="false"/>
          <w:i w:val="false"/>
          <w:color w:val="000000"/>
          <w:sz w:val="28"/>
        </w:rPr>
        <w:t xml:space="preserve">       _____________________________________________________________________</w:t>
      </w:r>
    </w:p>
    <w:bookmarkStart w:name="z231" w:id="100"/>
    <w:p>
      <w:pPr>
        <w:spacing w:after="0"/>
        <w:ind w:left="0"/>
        <w:jc w:val="both"/>
      </w:pPr>
      <w:r>
        <w:rPr>
          <w:rFonts w:ascii="Times New Roman"/>
          <w:b w:val="false"/>
          <w:i w:val="false"/>
          <w:color w:val="000000"/>
          <w:sz w:val="28"/>
        </w:rPr>
        <w:t>
      Перечень документов, приложенных к заявлению:</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101"/>
      <w:r>
        <w:rPr>
          <w:rFonts w:ascii="Times New Roman"/>
          <w:b w:val="false"/>
          <w:i w:val="false"/>
          <w:color w:val="000000"/>
          <w:sz w:val="28"/>
        </w:rPr>
        <w:t>
       ---------------------------------------------------------------------</w:t>
      </w:r>
    </w:p>
    <w:bookmarkEnd w:id="101"/>
    <w:p>
      <w:pPr>
        <w:spacing w:after="0"/>
        <w:ind w:left="0"/>
        <w:jc w:val="both"/>
      </w:pPr>
      <w:r>
        <w:rPr>
          <w:rFonts w:ascii="Times New Roman"/>
          <w:b w:val="false"/>
          <w:i w:val="false"/>
          <w:color w:val="000000"/>
          <w:sz w:val="28"/>
        </w:rPr>
        <w:t xml:space="preserve">                         (линия отреза)</w:t>
      </w:r>
    </w:p>
    <w:p>
      <w:pPr>
        <w:spacing w:after="0"/>
        <w:ind w:left="0"/>
        <w:jc w:val="both"/>
      </w:pPr>
      <w:r>
        <w:rPr>
          <w:rFonts w:ascii="Times New Roman"/>
          <w:b w:val="false"/>
          <w:i w:val="false"/>
          <w:color w:val="000000"/>
          <w:sz w:val="28"/>
        </w:rPr>
        <w:t xml:space="preserve">        Заявление гражданина</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зарегистрировано за № _____</w:t>
      </w:r>
    </w:p>
    <w:p>
      <w:pPr>
        <w:spacing w:after="0"/>
        <w:ind w:left="0"/>
        <w:jc w:val="both"/>
      </w:pPr>
      <w:r>
        <w:rPr>
          <w:rFonts w:ascii="Times New Roman"/>
          <w:b w:val="false"/>
          <w:i w:val="false"/>
          <w:color w:val="000000"/>
          <w:sz w:val="28"/>
        </w:rPr>
        <w:t xml:space="preserve">       Дата принятия документов 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роспись лица, принявшего</w:t>
      </w:r>
    </w:p>
    <w:p>
      <w:pPr>
        <w:spacing w:after="0"/>
        <w:ind w:left="0"/>
        <w:jc w:val="both"/>
      </w:pPr>
      <w:r>
        <w:rPr>
          <w:rFonts w:ascii="Times New Roman"/>
          <w:b w:val="false"/>
          <w:i w:val="false"/>
          <w:color w:val="000000"/>
          <w:sz w:val="28"/>
        </w:rPr>
        <w:t xml:space="preserve">       документы: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2023 года №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6" w:id="102"/>
    <w:p>
      <w:pPr>
        <w:spacing w:after="0"/>
        <w:ind w:left="0"/>
        <w:jc w:val="both"/>
      </w:pPr>
      <w:r>
        <w:rPr>
          <w:rFonts w:ascii="Times New Roman"/>
          <w:b w:val="false"/>
          <w:i w:val="false"/>
          <w:color w:val="000000"/>
          <w:sz w:val="28"/>
        </w:rPr>
        <w:t>
      Проект решения о назначении (об отказе в назначении) суммы выплаты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bookmarkEnd w:id="102"/>
    <w:bookmarkStart w:name="z237" w:id="103"/>
    <w:p>
      <w:pPr>
        <w:spacing w:after="0"/>
        <w:ind w:left="0"/>
        <w:jc w:val="both"/>
      </w:pPr>
      <w:r>
        <w:rPr>
          <w:rFonts w:ascii="Times New Roman"/>
          <w:b w:val="false"/>
          <w:i w:val="false"/>
          <w:color w:val="000000"/>
          <w:sz w:val="28"/>
        </w:rPr>
        <w:t>
      Проект решения № _______ от "____" ________ 20_ года</w:t>
      </w:r>
    </w:p>
    <w:bookmarkEnd w:id="103"/>
    <w:bookmarkStart w:name="z238" w:id="104"/>
    <w:p>
      <w:pPr>
        <w:spacing w:after="0"/>
        <w:ind w:left="0"/>
        <w:jc w:val="both"/>
      </w:pPr>
      <w:r>
        <w:rPr>
          <w:rFonts w:ascii="Times New Roman"/>
          <w:b w:val="false"/>
          <w:i w:val="false"/>
          <w:color w:val="000000"/>
          <w:sz w:val="28"/>
        </w:rPr>
        <w:t>
      Департамент Комитета труда и социальной защиты ___________ № дела ______</w:t>
      </w:r>
    </w:p>
    <w:bookmarkEnd w:id="104"/>
    <w:bookmarkStart w:name="z239" w:id="105"/>
    <w:p>
      <w:pPr>
        <w:spacing w:after="0"/>
        <w:ind w:left="0"/>
        <w:jc w:val="both"/>
      </w:pPr>
      <w:r>
        <w:rPr>
          <w:rFonts w:ascii="Times New Roman"/>
          <w:b w:val="false"/>
          <w:i w:val="false"/>
          <w:color w:val="000000"/>
          <w:sz w:val="28"/>
        </w:rPr>
        <w:t>
      О назначении (об отказе в назначении) суммы выплаты разницы между суммой</w:t>
      </w:r>
    </w:p>
    <w:bookmarkEnd w:id="105"/>
    <w:bookmarkStart w:name="z240" w:id="106"/>
    <w:p>
      <w:pPr>
        <w:spacing w:after="0"/>
        <w:ind w:left="0"/>
        <w:jc w:val="both"/>
      </w:pPr>
      <w:r>
        <w:rPr>
          <w:rFonts w:ascii="Times New Roman"/>
          <w:b w:val="false"/>
          <w:i w:val="false"/>
          <w:color w:val="000000"/>
          <w:sz w:val="28"/>
        </w:rPr>
        <w:t>
      _____________________________________________________________________</w:t>
      </w:r>
    </w:p>
    <w:bookmarkEnd w:id="106"/>
    <w:bookmarkStart w:name="z241" w:id="107"/>
    <w:p>
      <w:pPr>
        <w:spacing w:after="0"/>
        <w:ind w:left="0"/>
        <w:jc w:val="both"/>
      </w:pPr>
      <w:r>
        <w:rPr>
          <w:rFonts w:ascii="Times New Roman"/>
          <w:b w:val="false"/>
          <w:i w:val="false"/>
          <w:color w:val="000000"/>
          <w:sz w:val="28"/>
        </w:rPr>
        <w:t>
      (обязательных пенсионных взносов, обязательных профессиональных пенсионных</w:t>
      </w:r>
    </w:p>
    <w:bookmarkEnd w:id="107"/>
    <w:bookmarkStart w:name="z242" w:id="108"/>
    <w:p>
      <w:pPr>
        <w:spacing w:after="0"/>
        <w:ind w:left="0"/>
        <w:jc w:val="both"/>
      </w:pPr>
      <w:r>
        <w:rPr>
          <w:rFonts w:ascii="Times New Roman"/>
          <w:b w:val="false"/>
          <w:i w:val="false"/>
          <w:color w:val="000000"/>
          <w:sz w:val="28"/>
        </w:rPr>
        <w:t>
      взносов (необходимо указать вид взносов) с учетом уровня инфляции и суммой</w:t>
      </w:r>
    </w:p>
    <w:bookmarkEnd w:id="108"/>
    <w:p>
      <w:pPr>
        <w:spacing w:after="0"/>
        <w:ind w:left="0"/>
        <w:jc w:val="both"/>
      </w:pPr>
      <w:bookmarkStart w:name="z243" w:id="109"/>
      <w:r>
        <w:rPr>
          <w:rFonts w:ascii="Times New Roman"/>
          <w:b w:val="false"/>
          <w:i w:val="false"/>
          <w:color w:val="000000"/>
          <w:sz w:val="28"/>
        </w:rPr>
        <w:t>
      пенсионных накоплений Гражданина (ки)</w:t>
      </w:r>
    </w:p>
    <w:bookmarkEnd w:id="109"/>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Пол _______</w:t>
      </w:r>
    </w:p>
    <w:p>
      <w:pPr>
        <w:spacing w:after="0"/>
        <w:ind w:left="0"/>
        <w:jc w:val="both"/>
      </w:pPr>
      <w:r>
        <w:rPr>
          <w:rFonts w:ascii="Times New Roman"/>
          <w:b w:val="false"/>
          <w:i w:val="false"/>
          <w:color w:val="000000"/>
          <w:sz w:val="28"/>
        </w:rPr>
        <w:t xml:space="preserve">       Дата рождения ____ ________ ____ года.</w:t>
      </w:r>
    </w:p>
    <w:p>
      <w:pPr>
        <w:spacing w:after="0"/>
        <w:ind w:left="0"/>
        <w:jc w:val="both"/>
      </w:pPr>
      <w:r>
        <w:rPr>
          <w:rFonts w:ascii="Times New Roman"/>
          <w:b w:val="false"/>
          <w:i w:val="false"/>
          <w:color w:val="000000"/>
          <w:sz w:val="28"/>
        </w:rPr>
        <w:t xml:space="preserve">       Дата обращения "____" ________ 20__года. № ________</w:t>
      </w:r>
    </w:p>
    <w:p>
      <w:pPr>
        <w:spacing w:after="0"/>
        <w:ind w:left="0"/>
        <w:jc w:val="both"/>
      </w:pPr>
      <w:r>
        <w:rPr>
          <w:rFonts w:ascii="Times New Roman"/>
          <w:b w:val="false"/>
          <w:i w:val="false"/>
          <w:color w:val="000000"/>
          <w:sz w:val="28"/>
        </w:rPr>
        <w:t xml:space="preserve">       Дата наступления права на пенсионные выплаты: по обязательным пенсионным взносам ____________________________________________________________________</w:t>
      </w:r>
    </w:p>
    <w:p>
      <w:pPr>
        <w:spacing w:after="0"/>
        <w:ind w:left="0"/>
        <w:jc w:val="both"/>
      </w:pPr>
      <w:r>
        <w:rPr>
          <w:rFonts w:ascii="Times New Roman"/>
          <w:b w:val="false"/>
          <w:i w:val="false"/>
          <w:color w:val="000000"/>
          <w:sz w:val="28"/>
        </w:rPr>
        <w:t xml:space="preserve">       по обязательным профессиональным пенсионным взносам</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1. Сумма (нужное заполнить): по обязательным пенсионным взносам с учетом уровня инфляции</w:t>
      </w:r>
    </w:p>
    <w:p>
      <w:pPr>
        <w:spacing w:after="0"/>
        <w:ind w:left="0"/>
        <w:jc w:val="both"/>
      </w:pPr>
      <w:r>
        <w:rPr>
          <w:rFonts w:ascii="Times New Roman"/>
          <w:b w:val="false"/>
          <w:i w:val="false"/>
          <w:color w:val="000000"/>
          <w:sz w:val="28"/>
        </w:rPr>
        <w:t xml:space="preserve">       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обязательным профессиональным пенсионным взносам с учетом уровня инфляции</w:t>
      </w:r>
    </w:p>
    <w:p>
      <w:pPr>
        <w:spacing w:after="0"/>
        <w:ind w:left="0"/>
        <w:jc w:val="both"/>
      </w:pPr>
      <w:r>
        <w:rPr>
          <w:rFonts w:ascii="Times New Roman"/>
          <w:b w:val="false"/>
          <w:i w:val="false"/>
          <w:color w:val="000000"/>
          <w:sz w:val="28"/>
        </w:rPr>
        <w:t xml:space="preserve">       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2. Сумма пенсионных накоплений в едином накопительном пенсионном фонде составляет (нужное заполнить) по обязательным пенсионным взносам</w:t>
      </w:r>
    </w:p>
    <w:p>
      <w:pPr>
        <w:spacing w:after="0"/>
        <w:ind w:left="0"/>
        <w:jc w:val="both"/>
      </w:pPr>
      <w:r>
        <w:rPr>
          <w:rFonts w:ascii="Times New Roman"/>
          <w:b w:val="false"/>
          <w:i w:val="false"/>
          <w:color w:val="000000"/>
          <w:sz w:val="28"/>
        </w:rPr>
        <w:t xml:space="preserve">       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по обязательным профессиональным пенсионным взносам</w:t>
      </w:r>
    </w:p>
    <w:p>
      <w:pPr>
        <w:spacing w:after="0"/>
        <w:ind w:left="0"/>
        <w:jc w:val="both"/>
      </w:pPr>
      <w:r>
        <w:rPr>
          <w:rFonts w:ascii="Times New Roman"/>
          <w:b w:val="false"/>
          <w:i w:val="false"/>
          <w:color w:val="000000"/>
          <w:sz w:val="28"/>
        </w:rPr>
        <w:t xml:space="preserve">       _________________________________________________________________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3. Назначить сумму выплаты разницы между суммой</w:t>
      </w:r>
    </w:p>
    <w:p>
      <w:pPr>
        <w:spacing w:after="0"/>
        <w:ind w:left="0"/>
        <w:jc w:val="both"/>
      </w:pPr>
      <w:r>
        <w:rPr>
          <w:rFonts w:ascii="Times New Roman"/>
          <w:b w:val="false"/>
          <w:i w:val="false"/>
          <w:color w:val="000000"/>
          <w:sz w:val="28"/>
        </w:rPr>
        <w:t xml:space="preserve">       _______________________________________________________________________</w:t>
      </w:r>
    </w:p>
    <w:p>
      <w:pPr>
        <w:spacing w:after="0"/>
        <w:ind w:left="0"/>
        <w:jc w:val="both"/>
      </w:pPr>
      <w:r>
        <w:rPr>
          <w:rFonts w:ascii="Times New Roman"/>
          <w:b w:val="false"/>
          <w:i w:val="false"/>
          <w:color w:val="000000"/>
          <w:sz w:val="28"/>
        </w:rPr>
        <w:t xml:space="preserve">       (обязательных пенсионных взносов, обязательных профессиональных пенсионных взносов (необходимо указать вид взносов) с учетом уровня инфляции и суммой пенсионных накоплений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217 Социального кодекса Республики Казахстан.</w:t>
      </w:r>
    </w:p>
    <w:p>
      <w:pPr>
        <w:spacing w:after="0"/>
        <w:ind w:left="0"/>
        <w:jc w:val="both"/>
      </w:pPr>
      <w:r>
        <w:rPr>
          <w:rFonts w:ascii="Times New Roman"/>
          <w:b w:val="false"/>
          <w:i w:val="false"/>
          <w:color w:val="000000"/>
          <w:sz w:val="28"/>
        </w:rPr>
        <w:t xml:space="preserve">       В размере __________________________________________________________ теңге.</w:t>
      </w:r>
    </w:p>
    <w:p>
      <w:pPr>
        <w:spacing w:after="0"/>
        <w:ind w:left="0"/>
        <w:jc w:val="both"/>
      </w:pPr>
      <w:r>
        <w:rPr>
          <w:rFonts w:ascii="Times New Roman"/>
          <w:b w:val="false"/>
          <w:i w:val="false"/>
          <w:color w:val="000000"/>
          <w:sz w:val="28"/>
        </w:rPr>
        <w:t xml:space="preserve">                               (сумма прописью)</w:t>
      </w:r>
    </w:p>
    <w:p>
      <w:pPr>
        <w:spacing w:after="0"/>
        <w:ind w:left="0"/>
        <w:jc w:val="both"/>
      </w:pPr>
      <w:r>
        <w:rPr>
          <w:rFonts w:ascii="Times New Roman"/>
          <w:b w:val="false"/>
          <w:i w:val="false"/>
          <w:color w:val="000000"/>
          <w:sz w:val="28"/>
        </w:rPr>
        <w:t xml:space="preserve">       4. Отказать в назначении суммы выплаты разницы</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(основание)</w:t>
      </w:r>
    </w:p>
    <w:p>
      <w:pPr>
        <w:spacing w:after="0"/>
        <w:ind w:left="0"/>
        <w:jc w:val="both"/>
      </w:pPr>
      <w:r>
        <w:rPr>
          <w:rFonts w:ascii="Times New Roman"/>
          <w:b w:val="false"/>
          <w:i w:val="false"/>
          <w:color w:val="000000"/>
          <w:sz w:val="28"/>
        </w:rPr>
        <w:t xml:space="preserve">       Место печати директора департамента 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управления (отдела) ________________________________ 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по назначению ____________________________________ 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Проект решения подготовлен:</w:t>
      </w:r>
    </w:p>
    <w:p>
      <w:pPr>
        <w:spacing w:after="0"/>
        <w:ind w:left="0"/>
        <w:jc w:val="both"/>
      </w:pPr>
      <w:r>
        <w:rPr>
          <w:rFonts w:ascii="Times New Roman"/>
          <w:b w:val="false"/>
          <w:i w:val="false"/>
          <w:color w:val="000000"/>
          <w:sz w:val="28"/>
        </w:rPr>
        <w:t xml:space="preserve">       Место печати руководителя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Специалист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 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октября 2023 года № 455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7" w:id="110"/>
    <w:p>
      <w:pPr>
        <w:spacing w:after="0"/>
        <w:ind w:left="0"/>
        <w:jc w:val="both"/>
      </w:pPr>
      <w:r>
        <w:rPr>
          <w:rFonts w:ascii="Times New Roman"/>
          <w:b w:val="false"/>
          <w:i w:val="false"/>
          <w:color w:val="000000"/>
          <w:sz w:val="28"/>
        </w:rPr>
        <w:t>
      Журнал sms-оповещений _________________________</w:t>
      </w:r>
    </w:p>
    <w:bookmarkEnd w:id="110"/>
    <w:bookmarkStart w:name="z248" w:id="111"/>
    <w:p>
      <w:pPr>
        <w:spacing w:after="0"/>
        <w:ind w:left="0"/>
        <w:jc w:val="both"/>
      </w:pPr>
      <w:r>
        <w:rPr>
          <w:rFonts w:ascii="Times New Roman"/>
          <w:b w:val="false"/>
          <w:i w:val="false"/>
          <w:color w:val="000000"/>
          <w:sz w:val="28"/>
        </w:rPr>
        <w:t>
       (вид выплаты)</w:t>
      </w:r>
    </w:p>
    <w:bookmarkEnd w:id="111"/>
    <w:bookmarkStart w:name="z249" w:id="112"/>
    <w:p>
      <w:pPr>
        <w:spacing w:after="0"/>
        <w:ind w:left="0"/>
        <w:jc w:val="both"/>
      </w:pPr>
      <w:r>
        <w:rPr>
          <w:rFonts w:ascii="Times New Roman"/>
          <w:b w:val="false"/>
          <w:i w:val="false"/>
          <w:color w:val="000000"/>
          <w:sz w:val="28"/>
        </w:rPr>
        <w:t>
       по _________________отделению государственной корпорации</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дела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выплаты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передачи sms-оповещения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телефона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Специалист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4" w:id="113"/>
    <w:p>
      <w:pPr>
        <w:spacing w:after="0"/>
        <w:ind w:left="0"/>
        <w:jc w:val="both"/>
      </w:pPr>
      <w:r>
        <w:rPr>
          <w:rFonts w:ascii="Times New Roman"/>
          <w:b w:val="false"/>
          <w:i w:val="false"/>
          <w:color w:val="000000"/>
          <w:sz w:val="28"/>
        </w:rPr>
        <w:t>
      Код района ___________________ Республика Казахстан Департамент Комитета регулирования и контроля в сфере социальной защиты населения</w:t>
      </w:r>
    </w:p>
    <w:bookmarkEnd w:id="113"/>
    <w:bookmarkStart w:name="z255" w:id="114"/>
    <w:p>
      <w:pPr>
        <w:spacing w:after="0"/>
        <w:ind w:left="0"/>
        <w:jc w:val="both"/>
      </w:pPr>
      <w:r>
        <w:rPr>
          <w:rFonts w:ascii="Times New Roman"/>
          <w:b w:val="false"/>
          <w:i w:val="false"/>
          <w:color w:val="000000"/>
          <w:sz w:val="28"/>
        </w:rPr>
        <w:t>
      по _________________области (городу)</w:t>
      </w:r>
    </w:p>
    <w:bookmarkEnd w:id="114"/>
    <w:bookmarkStart w:name="z256" w:id="115"/>
    <w:p>
      <w:pPr>
        <w:spacing w:after="0"/>
        <w:ind w:left="0"/>
        <w:jc w:val="both"/>
      </w:pPr>
      <w:r>
        <w:rPr>
          <w:rFonts w:ascii="Times New Roman"/>
          <w:b w:val="false"/>
          <w:i w:val="false"/>
          <w:color w:val="000000"/>
          <w:sz w:val="28"/>
        </w:rPr>
        <w:t>
      Заявление</w:t>
      </w:r>
    </w:p>
    <w:bookmarkEnd w:id="115"/>
    <w:p>
      <w:pPr>
        <w:spacing w:after="0"/>
        <w:ind w:left="0"/>
        <w:jc w:val="both"/>
      </w:pPr>
      <w:bookmarkStart w:name="z257" w:id="116"/>
      <w:r>
        <w:rPr>
          <w:rFonts w:ascii="Times New Roman"/>
          <w:b w:val="false"/>
          <w:i w:val="false"/>
          <w:color w:val="000000"/>
          <w:sz w:val="28"/>
        </w:rPr>
        <w:t>
      От гражданина (ки)________________________________________________________</w:t>
      </w:r>
    </w:p>
    <w:bookmarkEnd w:id="116"/>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 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 ___________________________________</w:t>
      </w:r>
    </w:p>
    <w:p>
      <w:pPr>
        <w:spacing w:after="0"/>
        <w:ind w:left="0"/>
        <w:jc w:val="both"/>
      </w:pPr>
      <w:r>
        <w:rPr>
          <w:rFonts w:ascii="Times New Roman"/>
          <w:b w:val="false"/>
          <w:i w:val="false"/>
          <w:color w:val="000000"/>
          <w:sz w:val="28"/>
        </w:rPr>
        <w:t xml:space="preserve">       Серия документа: ____ номер документа: ________ кем выдан: ___________________</w:t>
      </w:r>
    </w:p>
    <w:p>
      <w:pPr>
        <w:spacing w:after="0"/>
        <w:ind w:left="0"/>
        <w:jc w:val="both"/>
      </w:pPr>
      <w:r>
        <w:rPr>
          <w:rFonts w:ascii="Times New Roman"/>
          <w:b w:val="false"/>
          <w:i w:val="false"/>
          <w:color w:val="000000"/>
          <w:sz w:val="28"/>
        </w:rPr>
        <w:t xml:space="preserve">       Дата выдачи: "____"_____________ ______ года</w:t>
      </w:r>
    </w:p>
    <w:p>
      <w:pPr>
        <w:spacing w:after="0"/>
        <w:ind w:left="0"/>
        <w:jc w:val="both"/>
      </w:pPr>
      <w:r>
        <w:rPr>
          <w:rFonts w:ascii="Times New Roman"/>
          <w:b w:val="false"/>
          <w:i w:val="false"/>
          <w:color w:val="000000"/>
          <w:sz w:val="28"/>
        </w:rPr>
        <w:t xml:space="preserve">       Адрес постоянного местожительства: _________________________________________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_________________________ село: _______________________________</w:t>
      </w:r>
    </w:p>
    <w:p>
      <w:pPr>
        <w:spacing w:after="0"/>
        <w:ind w:left="0"/>
        <w:jc w:val="both"/>
      </w:pPr>
      <w:r>
        <w:rPr>
          <w:rFonts w:ascii="Times New Roman"/>
          <w:b w:val="false"/>
          <w:i w:val="false"/>
          <w:color w:val="000000"/>
          <w:sz w:val="28"/>
        </w:rPr>
        <w:t xml:space="preserve">       улица (микрорайон) ______________________ дом ______ квартира _______________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 ________________________________________________________</w:t>
      </w:r>
    </w:p>
    <w:p>
      <w:pPr>
        <w:spacing w:after="0"/>
        <w:ind w:left="0"/>
        <w:jc w:val="both"/>
      </w:pPr>
      <w:r>
        <w:rPr>
          <w:rFonts w:ascii="Times New Roman"/>
          <w:b w:val="false"/>
          <w:i w:val="false"/>
          <w:color w:val="000000"/>
          <w:sz w:val="28"/>
        </w:rPr>
        <w:t xml:space="preserve">       Банковский счет № _________________________________________________________</w:t>
      </w:r>
    </w:p>
    <w:p>
      <w:pPr>
        <w:spacing w:after="0"/>
        <w:ind w:left="0"/>
        <w:jc w:val="both"/>
      </w:pPr>
      <w:r>
        <w:rPr>
          <w:rFonts w:ascii="Times New Roman"/>
          <w:b w:val="false"/>
          <w:i w:val="false"/>
          <w:color w:val="000000"/>
          <w:sz w:val="28"/>
        </w:rPr>
        <w:t xml:space="preserve">       Тип счета: лицевой _________________________ карточный счет</w:t>
      </w:r>
    </w:p>
    <w:p>
      <w:pPr>
        <w:spacing w:after="0"/>
        <w:ind w:left="0"/>
        <w:jc w:val="both"/>
      </w:pPr>
      <w:bookmarkStart w:name="z258" w:id="117"/>
      <w:r>
        <w:rPr>
          <w:rFonts w:ascii="Times New Roman"/>
          <w:b w:val="false"/>
          <w:i w:val="false"/>
          <w:color w:val="000000"/>
          <w:sz w:val="28"/>
        </w:rPr>
        <w:t>
      Прошу назначить (возобновить) мне __________________________________________</w:t>
      </w:r>
    </w:p>
    <w:bookmarkEnd w:id="117"/>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 Ранее пенсионные выплаты мне назначались/не назначались, в том числе за пределами Республики Казахстан (ненужное вычеркнуть).</w:t>
      </w:r>
    </w:p>
    <w:bookmarkStart w:name="z259" w:id="118"/>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цифровой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с _____________года по ____________года в сумме ___________теңге.</w:t>
      </w:r>
    </w:p>
    <w:bookmarkEnd w:id="118"/>
    <w:bookmarkStart w:name="z260" w:id="119"/>
    <w:p>
      <w:pPr>
        <w:spacing w:after="0"/>
        <w:ind w:left="0"/>
        <w:jc w:val="both"/>
      </w:pPr>
      <w:r>
        <w:rPr>
          <w:rFonts w:ascii="Times New Roman"/>
          <w:b w:val="false"/>
          <w:i w:val="false"/>
          <w:color w:val="000000"/>
          <w:sz w:val="28"/>
        </w:rPr>
        <w:t>
      Даю согласие сообщать обо всех изменениях, влекущих изменения размеров выплачиваемых пенсий,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w:t>
      </w:r>
    </w:p>
    <w:bookmarkEnd w:id="119"/>
    <w:bookmarkStart w:name="z261" w:id="120"/>
    <w:p>
      <w:pPr>
        <w:spacing w:after="0"/>
        <w:ind w:left="0"/>
        <w:jc w:val="both"/>
      </w:pPr>
      <w:r>
        <w:rPr>
          <w:rFonts w:ascii="Times New Roman"/>
          <w:b w:val="false"/>
          <w:i w:val="false"/>
          <w:color w:val="000000"/>
          <w:sz w:val="28"/>
        </w:rPr>
        <w:t>
      Перечень документов, приложенных к заявлению:</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2" w:id="121"/>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21"/>
    <w:bookmarkStart w:name="z263" w:id="122"/>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22"/>
    <w:bookmarkStart w:name="z264" w:id="123"/>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путем отправления на мобильный телефон sms-оповещения.</w:t>
      </w:r>
    </w:p>
    <w:bookmarkEnd w:id="123"/>
    <w:bookmarkStart w:name="z265" w:id="124"/>
    <w:p>
      <w:pPr>
        <w:spacing w:after="0"/>
        <w:ind w:left="0"/>
        <w:jc w:val="both"/>
      </w:pPr>
      <w:r>
        <w:rPr>
          <w:rFonts w:ascii="Times New Roman"/>
          <w:b w:val="false"/>
          <w:i w:val="false"/>
          <w:color w:val="000000"/>
          <w:sz w:val="28"/>
        </w:rPr>
        <w:t>
      Контактные данные заявителя:</w:t>
      </w:r>
    </w:p>
    <w:bookmarkEnd w:id="124"/>
    <w:p>
      <w:pPr>
        <w:spacing w:after="0"/>
        <w:ind w:left="0"/>
        <w:jc w:val="both"/>
      </w:pPr>
      <w:bookmarkStart w:name="z266" w:id="125"/>
      <w:r>
        <w:rPr>
          <w:rFonts w:ascii="Times New Roman"/>
          <w:b w:val="false"/>
          <w:i w:val="false"/>
          <w:color w:val="000000"/>
          <w:sz w:val="28"/>
        </w:rPr>
        <w:t>
      телефон домашний _______ мобильный____ Е-маil ________________________</w:t>
      </w:r>
    </w:p>
    <w:bookmarkEnd w:id="125"/>
    <w:p>
      <w:pPr>
        <w:spacing w:after="0"/>
        <w:ind w:left="0"/>
        <w:jc w:val="both"/>
      </w:pPr>
      <w:r>
        <w:rPr>
          <w:rFonts w:ascii="Times New Roman"/>
          <w:b w:val="false"/>
          <w:i w:val="false"/>
          <w:color w:val="000000"/>
          <w:sz w:val="28"/>
        </w:rPr>
        <w:t xml:space="preserve">       дата подачи заявления: "______" _____________ 20 ___ года.</w:t>
      </w:r>
    </w:p>
    <w:p>
      <w:pPr>
        <w:spacing w:after="0"/>
        <w:ind w:left="0"/>
        <w:jc w:val="both"/>
      </w:pPr>
      <w:r>
        <w:rPr>
          <w:rFonts w:ascii="Times New Roman"/>
          <w:b w:val="false"/>
          <w:i w:val="false"/>
          <w:color w:val="000000"/>
          <w:sz w:val="28"/>
        </w:rPr>
        <w:t xml:space="preserve">       Подпись заявителя/ЭЦП _______________________________________________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w:t>
      </w:r>
    </w:p>
    <w:p>
      <w:pPr>
        <w:spacing w:after="0"/>
        <w:ind w:left="0"/>
        <w:jc w:val="both"/>
      </w:pPr>
      <w:bookmarkStart w:name="z267" w:id="126"/>
      <w:r>
        <w:rPr>
          <w:rFonts w:ascii="Times New Roman"/>
          <w:b w:val="false"/>
          <w:i w:val="false"/>
          <w:color w:val="000000"/>
          <w:sz w:val="28"/>
        </w:rPr>
        <w:t>
      ____.____________._____ года ___ часов ___ минут ___ секунд _____</w:t>
      </w:r>
    </w:p>
    <w:bookmarkEnd w:id="126"/>
    <w:p>
      <w:pPr>
        <w:spacing w:after="0"/>
        <w:ind w:left="0"/>
        <w:jc w:val="both"/>
      </w:pPr>
      <w:r>
        <w:rPr>
          <w:rFonts w:ascii="Times New Roman"/>
          <w:b w:val="false"/>
          <w:i w:val="false"/>
          <w:color w:val="000000"/>
          <w:sz w:val="28"/>
        </w:rPr>
        <w:t xml:space="preserve">       -------------------------------------------------------------------------- (линия отреза)</w:t>
      </w:r>
    </w:p>
    <w:p>
      <w:pPr>
        <w:spacing w:after="0"/>
        <w:ind w:left="0"/>
        <w:jc w:val="both"/>
      </w:pPr>
      <w:r>
        <w:rPr>
          <w:rFonts w:ascii="Times New Roman"/>
          <w:b w:val="false"/>
          <w:i w:val="false"/>
          <w:color w:val="000000"/>
          <w:sz w:val="28"/>
        </w:rPr>
        <w:t xml:space="preserve">       Заявление гражданина________________________________________________</w:t>
      </w:r>
    </w:p>
    <w:p>
      <w:pPr>
        <w:spacing w:after="0"/>
        <w:ind w:left="0"/>
        <w:jc w:val="both"/>
      </w:pPr>
      <w:r>
        <w:rPr>
          <w:rFonts w:ascii="Times New Roman"/>
          <w:b w:val="false"/>
          <w:i w:val="false"/>
          <w:color w:val="000000"/>
          <w:sz w:val="28"/>
        </w:rPr>
        <w:t xml:space="preserve">       зарегистрировано за № __ дата принятия документов "__" __ 20 ___ года</w:t>
      </w:r>
    </w:p>
    <w:p>
      <w:pPr>
        <w:spacing w:after="0"/>
        <w:ind w:left="0"/>
        <w:jc w:val="both"/>
      </w:pPr>
      <w:r>
        <w:rPr>
          <w:rFonts w:ascii="Times New Roman"/>
          <w:b w:val="false"/>
          <w:i w:val="false"/>
          <w:color w:val="000000"/>
          <w:sz w:val="28"/>
        </w:rPr>
        <w:t xml:space="preserve">       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роспись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w:t>
            </w:r>
            <w:r>
              <w:br/>
            </w:r>
            <w:r>
              <w:rPr>
                <w:rFonts w:ascii="Times New Roman"/>
                <w:b w:val="false"/>
                <w:i w:val="false"/>
                <w:color w:val="000000"/>
                <w:sz w:val="20"/>
              </w:rPr>
              <w:t>и пересмотра решения</w:t>
            </w:r>
            <w:r>
              <w:br/>
            </w:r>
            <w:r>
              <w:rPr>
                <w:rFonts w:ascii="Times New Roman"/>
                <w:b w:val="false"/>
                <w:i w:val="false"/>
                <w:color w:val="000000"/>
                <w:sz w:val="20"/>
              </w:rPr>
              <w:t>о назначении (отказе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 пенсионных</w:t>
            </w:r>
            <w:r>
              <w:br/>
            </w:r>
            <w:r>
              <w:rPr>
                <w:rFonts w:ascii="Times New Roman"/>
                <w:b w:val="false"/>
                <w:i w:val="false"/>
                <w:color w:val="000000"/>
                <w:sz w:val="20"/>
              </w:rPr>
              <w:t>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2" w:id="127"/>
      <w:r>
        <w:rPr>
          <w:rFonts w:ascii="Times New Roman"/>
          <w:b w:val="false"/>
          <w:i w:val="false"/>
          <w:color w:val="000000"/>
          <w:sz w:val="28"/>
        </w:rPr>
        <w:t>
      Код района____________________________________________________________</w:t>
      </w:r>
    </w:p>
    <w:bookmarkEnd w:id="127"/>
    <w:p>
      <w:pPr>
        <w:spacing w:after="0"/>
        <w:ind w:left="0"/>
        <w:jc w:val="both"/>
      </w:pPr>
      <w:r>
        <w:rPr>
          <w:rFonts w:ascii="Times New Roman"/>
          <w:b w:val="false"/>
          <w:i w:val="false"/>
          <w:color w:val="000000"/>
          <w:sz w:val="28"/>
        </w:rPr>
        <w:t xml:space="preserve">       Республика Казахстан Департамент Комитета регулирования и контроля в сфере социальной защиты населения по ___________________________________ области (городу)</w:t>
      </w:r>
    </w:p>
    <w:p>
      <w:pPr>
        <w:spacing w:after="0"/>
        <w:ind w:left="0"/>
        <w:jc w:val="both"/>
      </w:pPr>
      <w:r>
        <w:rPr>
          <w:rFonts w:ascii="Times New Roman"/>
          <w:b w:val="false"/>
          <w:i w:val="false"/>
          <w:color w:val="000000"/>
          <w:sz w:val="28"/>
        </w:rPr>
        <w:t xml:space="preserve">       АО "Единый накопительный пенсионный фонд" (далее – ЕНПФ)</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От гражданина (ки)___________________________________________________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w:t>
      </w:r>
    </w:p>
    <w:p>
      <w:pPr>
        <w:spacing w:after="0"/>
        <w:ind w:left="0"/>
        <w:jc w:val="both"/>
      </w:pPr>
      <w:r>
        <w:rPr>
          <w:rFonts w:ascii="Times New Roman"/>
          <w:b w:val="false"/>
          <w:i w:val="false"/>
          <w:color w:val="000000"/>
          <w:sz w:val="28"/>
        </w:rPr>
        <w:t xml:space="preserve">       Дата рождения: "____"________ года</w:t>
      </w:r>
    </w:p>
    <w:p>
      <w:pPr>
        <w:spacing w:after="0"/>
        <w:ind w:left="0"/>
        <w:jc w:val="both"/>
      </w:pPr>
      <w:r>
        <w:rPr>
          <w:rFonts w:ascii="Times New Roman"/>
          <w:b w:val="false"/>
          <w:i w:val="false"/>
          <w:color w:val="000000"/>
          <w:sz w:val="28"/>
        </w:rPr>
        <w:t xml:space="preserve">       Индивидуальный идентификационный номер: 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личность:_______________________________</w:t>
      </w:r>
    </w:p>
    <w:p>
      <w:pPr>
        <w:spacing w:after="0"/>
        <w:ind w:left="0"/>
        <w:jc w:val="both"/>
      </w:pPr>
      <w:r>
        <w:rPr>
          <w:rFonts w:ascii="Times New Roman"/>
          <w:b w:val="false"/>
          <w:i w:val="false"/>
          <w:color w:val="000000"/>
          <w:sz w:val="28"/>
        </w:rPr>
        <w:t xml:space="preserve">       Серия документа: ____ номер документа: ____ кем выдан: ___________________</w:t>
      </w:r>
    </w:p>
    <w:p>
      <w:pPr>
        <w:spacing w:after="0"/>
        <w:ind w:left="0"/>
        <w:jc w:val="both"/>
      </w:pPr>
      <w:r>
        <w:rPr>
          <w:rFonts w:ascii="Times New Roman"/>
          <w:b w:val="false"/>
          <w:i w:val="false"/>
          <w:color w:val="000000"/>
          <w:sz w:val="28"/>
        </w:rPr>
        <w:t xml:space="preserve">       Дата выдачи: "____"____________ ______ года</w:t>
      </w:r>
    </w:p>
    <w:p>
      <w:pPr>
        <w:spacing w:after="0"/>
        <w:ind w:left="0"/>
        <w:jc w:val="both"/>
      </w:pPr>
      <w:r>
        <w:rPr>
          <w:rFonts w:ascii="Times New Roman"/>
          <w:b w:val="false"/>
          <w:i w:val="false"/>
          <w:color w:val="000000"/>
          <w:sz w:val="28"/>
        </w:rPr>
        <w:t xml:space="preserve">       Адрес постоянного местожительства: _____________________________________</w:t>
      </w:r>
    </w:p>
    <w:p>
      <w:pPr>
        <w:spacing w:after="0"/>
        <w:ind w:left="0"/>
        <w:jc w:val="both"/>
      </w:pPr>
      <w:r>
        <w:rPr>
          <w:rFonts w:ascii="Times New Roman"/>
          <w:b w:val="false"/>
          <w:i w:val="false"/>
          <w:color w:val="000000"/>
          <w:sz w:val="28"/>
        </w:rPr>
        <w:t xml:space="preserve">       Область ___________________ город (район) _____________ село:</w:t>
      </w:r>
    </w:p>
    <w:p>
      <w:pPr>
        <w:spacing w:after="0"/>
        <w:ind w:left="0"/>
        <w:jc w:val="both"/>
      </w:pPr>
      <w:r>
        <w:rPr>
          <w:rFonts w:ascii="Times New Roman"/>
          <w:b w:val="false"/>
          <w:i w:val="false"/>
          <w:color w:val="000000"/>
          <w:sz w:val="28"/>
        </w:rPr>
        <w:t xml:space="preserve">       _____________ улица (микрорайон) ________ дом _____ квартира ______</w:t>
      </w:r>
    </w:p>
    <w:p>
      <w:pPr>
        <w:spacing w:after="0"/>
        <w:ind w:left="0"/>
        <w:jc w:val="both"/>
      </w:pPr>
      <w:r>
        <w:rPr>
          <w:rFonts w:ascii="Times New Roman"/>
          <w:b w:val="false"/>
          <w:i w:val="false"/>
          <w:color w:val="000000"/>
          <w:sz w:val="28"/>
        </w:rPr>
        <w:t xml:space="preserve">       Банковские реквизиты:</w:t>
      </w:r>
    </w:p>
    <w:p>
      <w:pPr>
        <w:spacing w:after="0"/>
        <w:ind w:left="0"/>
        <w:jc w:val="both"/>
      </w:pPr>
      <w:r>
        <w:rPr>
          <w:rFonts w:ascii="Times New Roman"/>
          <w:b w:val="false"/>
          <w:i w:val="false"/>
          <w:color w:val="000000"/>
          <w:sz w:val="28"/>
        </w:rPr>
        <w:t xml:space="preserve">       Наименование банка____________________________________________________</w:t>
      </w:r>
    </w:p>
    <w:p>
      <w:pPr>
        <w:spacing w:after="0"/>
        <w:ind w:left="0"/>
        <w:jc w:val="both"/>
      </w:pPr>
      <w:r>
        <w:rPr>
          <w:rFonts w:ascii="Times New Roman"/>
          <w:b w:val="false"/>
          <w:i w:val="false"/>
          <w:color w:val="000000"/>
          <w:sz w:val="28"/>
        </w:rPr>
        <w:t xml:space="preserve">       Банковский счет № _____________________________________________________</w:t>
      </w:r>
    </w:p>
    <w:p>
      <w:pPr>
        <w:spacing w:after="0"/>
        <w:ind w:left="0"/>
        <w:jc w:val="both"/>
      </w:pPr>
      <w:r>
        <w:rPr>
          <w:rFonts w:ascii="Times New Roman"/>
          <w:b w:val="false"/>
          <w:i w:val="false"/>
          <w:color w:val="000000"/>
          <w:sz w:val="28"/>
        </w:rPr>
        <w:t xml:space="preserve">       Тип счета: лицевой _________________________ карточный счет</w:t>
      </w:r>
    </w:p>
    <w:p>
      <w:pPr>
        <w:spacing w:after="0"/>
        <w:ind w:left="0"/>
        <w:jc w:val="both"/>
      </w:pPr>
      <w:r>
        <w:rPr>
          <w:rFonts w:ascii="Times New Roman"/>
          <w:b w:val="false"/>
          <w:i w:val="false"/>
          <w:color w:val="000000"/>
          <w:sz w:val="28"/>
        </w:rPr>
        <w:t xml:space="preserve">       Резидентство: резидент/ нерезидент</w:t>
      </w:r>
    </w:p>
    <w:p>
      <w:pPr>
        <w:spacing w:after="0"/>
        <w:ind w:left="0"/>
        <w:jc w:val="both"/>
      </w:pPr>
      <w:r>
        <w:rPr>
          <w:rFonts w:ascii="Times New Roman"/>
          <w:b w:val="false"/>
          <w:i w:val="false"/>
          <w:color w:val="000000"/>
          <w:sz w:val="28"/>
        </w:rPr>
        <w:t xml:space="preserve">       Прошу назначить мне в связи с достижением пенсионного возраста</w:t>
      </w:r>
    </w:p>
    <w:p>
      <w:pPr>
        <w:spacing w:after="0"/>
        <w:ind w:left="0"/>
        <w:jc w:val="both"/>
      </w:pPr>
      <w:r>
        <w:rPr>
          <w:rFonts w:ascii="Times New Roman"/>
          <w:b w:val="false"/>
          <w:i w:val="false"/>
          <w:color w:val="000000"/>
          <w:sz w:val="28"/>
        </w:rPr>
        <w:t xml:space="preserve">       ______________________________________________________________________</w:t>
      </w:r>
    </w:p>
    <w:p>
      <w:pPr>
        <w:spacing w:after="0"/>
        <w:ind w:left="0"/>
        <w:jc w:val="both"/>
      </w:pPr>
      <w:r>
        <w:rPr>
          <w:rFonts w:ascii="Times New Roman"/>
          <w:b w:val="false"/>
          <w:i w:val="false"/>
          <w:color w:val="000000"/>
          <w:sz w:val="28"/>
        </w:rPr>
        <w:t xml:space="preserve">       пенсионные выплаты по возрасту, государственную базовую пенсионную выплату, пенсионные выплаты из ЕНПФ).</w:t>
      </w:r>
    </w:p>
    <w:bookmarkStart w:name="z273" w:id="128"/>
    <w:p>
      <w:pPr>
        <w:spacing w:after="0"/>
        <w:ind w:left="0"/>
        <w:jc w:val="both"/>
      </w:pPr>
      <w:r>
        <w:rPr>
          <w:rFonts w:ascii="Times New Roman"/>
          <w:b w:val="false"/>
          <w:i w:val="false"/>
          <w:color w:val="000000"/>
          <w:sz w:val="28"/>
        </w:rPr>
        <w:t>
      Ранее пенсионные выплаты мне назначались/не назначались в том числе за пределами Республики Казахстан (ненужное вычеркнуть).</w:t>
      </w:r>
    </w:p>
    <w:bookmarkEnd w:id="128"/>
    <w:bookmarkStart w:name="z274" w:id="129"/>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цифровой системы Министерства труда и социальной защиты населения Республики Казахстан по наиболее выгодному периоду,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с _____________года по ____________года в сумме ___________теңге.</w:t>
      </w:r>
    </w:p>
    <w:bookmarkEnd w:id="129"/>
    <w:bookmarkStart w:name="z275" w:id="130"/>
    <w:p>
      <w:pPr>
        <w:spacing w:after="0"/>
        <w:ind w:left="0"/>
        <w:jc w:val="both"/>
      </w:pPr>
      <w:r>
        <w:rPr>
          <w:rFonts w:ascii="Times New Roman"/>
          <w:b w:val="false"/>
          <w:i w:val="false"/>
          <w:color w:val="000000"/>
          <w:sz w:val="28"/>
        </w:rPr>
        <w:t>
      Даю согласие сообщать обо всех изменениях, влекущих изменения размеров выплачиваемых пенсионных выплат, а также изменении местожительства (в том числе выезд за пределы Республики Казахстан) анкетных данных, банковских реквизитов в отделение Государственной корпорации. Перечень документов, приложенных к заявлению:</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76" w:id="131"/>
    <w:p>
      <w:pPr>
        <w:spacing w:after="0"/>
        <w:ind w:left="0"/>
        <w:jc w:val="both"/>
      </w:pPr>
      <w:r>
        <w:rPr>
          <w:rFonts w:ascii="Times New Roman"/>
          <w:b w:val="false"/>
          <w:i w:val="false"/>
          <w:color w:val="000000"/>
          <w:sz w:val="28"/>
        </w:rPr>
        <w:t xml:space="preserve">
      Даю согласие на сбор и обработку, хранение и использование, любым допускаемым законодательством Республики Казахстан способом, моих персональных данных при назначении, возобновлении, перерасчете выплаты, а также при выполнении Государственной корпорацией своих обязательств в соответствии с законодательством Республики Казахстан и (или) международными договорами, ратифицированными Республикой Казахстан, с правом передавать мои персональные данные, в том числе осуществлять трансграничную передачу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131"/>
    <w:bookmarkStart w:name="z277" w:id="132"/>
    <w:p>
      <w:pPr>
        <w:spacing w:after="0"/>
        <w:ind w:left="0"/>
        <w:jc w:val="both"/>
      </w:pPr>
      <w:r>
        <w:rPr>
          <w:rFonts w:ascii="Times New Roman"/>
          <w:b w:val="false"/>
          <w:i w:val="false"/>
          <w:color w:val="000000"/>
          <w:sz w:val="28"/>
        </w:rPr>
        <w:t>
      Даю согласие на получение сведений о себе как о владельце банковского счета и номерах банковских счетов в банках второго уровня, организациях, имеющих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2"/>
    <w:bookmarkStart w:name="z278" w:id="133"/>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пенсионных выплат по возрасту, государственной базовой пенсионной выплаты, пенсионных выплат из ЕНПФ путем отправления на мобильный телефон sms-оповещения.</w:t>
      </w:r>
    </w:p>
    <w:bookmarkEnd w:id="133"/>
    <w:bookmarkStart w:name="z279" w:id="134"/>
    <w:p>
      <w:pPr>
        <w:spacing w:after="0"/>
        <w:ind w:left="0"/>
        <w:jc w:val="both"/>
      </w:pPr>
      <w:r>
        <w:rPr>
          <w:rFonts w:ascii="Times New Roman"/>
          <w:b w:val="false"/>
          <w:i w:val="false"/>
          <w:color w:val="000000"/>
          <w:sz w:val="28"/>
        </w:rPr>
        <w:t>
      Контактные данные заявителя: телефон домашний _______ мобильный ____________ Е-маil</w:t>
      </w:r>
    </w:p>
    <w:bookmarkEnd w:id="134"/>
    <w:bookmarkStart w:name="z280" w:id="135"/>
    <w:p>
      <w:pPr>
        <w:spacing w:after="0"/>
        <w:ind w:left="0"/>
        <w:jc w:val="both"/>
      </w:pPr>
      <w:r>
        <w:rPr>
          <w:rFonts w:ascii="Times New Roman"/>
          <w:b w:val="false"/>
          <w:i w:val="false"/>
          <w:color w:val="000000"/>
          <w:sz w:val="28"/>
        </w:rPr>
        <w:t>
      _________________ дата подачи заявления: "____" __________ 20 __ года.</w:t>
      </w:r>
    </w:p>
    <w:bookmarkEnd w:id="135"/>
    <w:bookmarkStart w:name="z281" w:id="136"/>
    <w:p>
      <w:pPr>
        <w:spacing w:after="0"/>
        <w:ind w:left="0"/>
        <w:jc w:val="both"/>
      </w:pPr>
      <w:r>
        <w:rPr>
          <w:rFonts w:ascii="Times New Roman"/>
          <w:b w:val="false"/>
          <w:i w:val="false"/>
          <w:color w:val="000000"/>
          <w:sz w:val="28"/>
        </w:rPr>
        <w:t>
      подпись заявителя _____________________________________________________</w:t>
      </w:r>
    </w:p>
    <w:bookmarkEnd w:id="136"/>
    <w:bookmarkStart w:name="z282" w:id="137"/>
    <w:p>
      <w:pPr>
        <w:spacing w:after="0"/>
        <w:ind w:left="0"/>
        <w:jc w:val="both"/>
      </w:pPr>
      <w:r>
        <w:rPr>
          <w:rFonts w:ascii="Times New Roman"/>
          <w:b w:val="false"/>
          <w:i w:val="false"/>
          <w:color w:val="000000"/>
          <w:sz w:val="28"/>
        </w:rPr>
        <w:t>
      Заявление гражданина__________________________________________________</w:t>
      </w:r>
    </w:p>
    <w:bookmarkEnd w:id="137"/>
    <w:bookmarkStart w:name="z283" w:id="138"/>
    <w:p>
      <w:pPr>
        <w:spacing w:after="0"/>
        <w:ind w:left="0"/>
        <w:jc w:val="both"/>
      </w:pPr>
      <w:r>
        <w:rPr>
          <w:rFonts w:ascii="Times New Roman"/>
          <w:b w:val="false"/>
          <w:i w:val="false"/>
          <w:color w:val="000000"/>
          <w:sz w:val="28"/>
        </w:rPr>
        <w:t>
      зарегистрировано за № __ дата принятия документов "__" __ 20 ___ года</w:t>
      </w:r>
    </w:p>
    <w:bookmarkEnd w:id="138"/>
    <w:bookmarkStart w:name="z284" w:id="139"/>
    <w:p>
      <w:pPr>
        <w:spacing w:after="0"/>
        <w:ind w:left="0"/>
        <w:jc w:val="both"/>
      </w:pPr>
      <w:r>
        <w:rPr>
          <w:rFonts w:ascii="Times New Roman"/>
          <w:b w:val="false"/>
          <w:i w:val="false"/>
          <w:color w:val="000000"/>
          <w:sz w:val="28"/>
        </w:rPr>
        <w:t>
      _____________________________________________________________________</w:t>
      </w:r>
    </w:p>
    <w:bookmarkEnd w:id="139"/>
    <w:bookmarkStart w:name="z285" w:id="140"/>
    <w:p>
      <w:pPr>
        <w:spacing w:after="0"/>
        <w:ind w:left="0"/>
        <w:jc w:val="both"/>
      </w:pPr>
      <w:r>
        <w:rPr>
          <w:rFonts w:ascii="Times New Roman"/>
          <w:b w:val="false"/>
          <w:i w:val="false"/>
          <w:color w:val="000000"/>
          <w:sz w:val="28"/>
        </w:rPr>
        <w:t>
      (подпись, фамилия, имя, отчество (при его наличии) и должность работника</w:t>
      </w:r>
    </w:p>
    <w:bookmarkEnd w:id="140"/>
    <w:bookmarkStart w:name="z286" w:id="141"/>
    <w:p>
      <w:pPr>
        <w:spacing w:after="0"/>
        <w:ind w:left="0"/>
        <w:jc w:val="both"/>
      </w:pPr>
      <w:r>
        <w:rPr>
          <w:rFonts w:ascii="Times New Roman"/>
          <w:b w:val="false"/>
          <w:i w:val="false"/>
          <w:color w:val="000000"/>
          <w:sz w:val="28"/>
        </w:rPr>
        <w:t>
      Государственной корпорации, принявшего документы)</w:t>
      </w:r>
    </w:p>
    <w:bookmarkEnd w:id="1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исчисления (определения)</w:t>
            </w:r>
            <w:r>
              <w:br/>
            </w:r>
            <w:r>
              <w:rPr>
                <w:rFonts w:ascii="Times New Roman"/>
                <w:b w:val="false"/>
                <w:i w:val="false"/>
                <w:color w:val="000000"/>
                <w:sz w:val="20"/>
              </w:rPr>
              <w:t>размеров, назначения,</w:t>
            </w:r>
            <w:r>
              <w:br/>
            </w:r>
            <w:r>
              <w:rPr>
                <w:rFonts w:ascii="Times New Roman"/>
                <w:b w:val="false"/>
                <w:i w:val="false"/>
                <w:color w:val="000000"/>
                <w:sz w:val="20"/>
              </w:rPr>
              <w:t>осуществления, приостановления,</w:t>
            </w:r>
            <w:r>
              <w:br/>
            </w:r>
            <w:r>
              <w:rPr>
                <w:rFonts w:ascii="Times New Roman"/>
                <w:b w:val="false"/>
                <w:i w:val="false"/>
                <w:color w:val="000000"/>
                <w:sz w:val="20"/>
              </w:rPr>
              <w:t>перерасчета, возобновления,</w:t>
            </w:r>
            <w:r>
              <w:br/>
            </w:r>
            <w:r>
              <w:rPr>
                <w:rFonts w:ascii="Times New Roman"/>
                <w:b w:val="false"/>
                <w:i w:val="false"/>
                <w:color w:val="000000"/>
                <w:sz w:val="20"/>
              </w:rPr>
              <w:t>прекращения и пересмотра</w:t>
            </w:r>
            <w:r>
              <w:br/>
            </w:r>
            <w:r>
              <w:rPr>
                <w:rFonts w:ascii="Times New Roman"/>
                <w:b w:val="false"/>
                <w:i w:val="false"/>
                <w:color w:val="000000"/>
                <w:sz w:val="20"/>
              </w:rPr>
              <w:t>решения о назначении</w:t>
            </w:r>
            <w:r>
              <w:br/>
            </w:r>
            <w:r>
              <w:rPr>
                <w:rFonts w:ascii="Times New Roman"/>
                <w:b w:val="false"/>
                <w:i w:val="false"/>
                <w:color w:val="000000"/>
                <w:sz w:val="20"/>
              </w:rPr>
              <w:t>(отказе в назначении)</w:t>
            </w:r>
            <w:r>
              <w:br/>
            </w:r>
            <w:r>
              <w:rPr>
                <w:rFonts w:ascii="Times New Roman"/>
                <w:b w:val="false"/>
                <w:i w:val="false"/>
                <w:color w:val="000000"/>
                <w:sz w:val="20"/>
              </w:rPr>
              <w:t>государственной базовой</w:t>
            </w:r>
            <w:r>
              <w:br/>
            </w:r>
            <w:r>
              <w:rPr>
                <w:rFonts w:ascii="Times New Roman"/>
                <w:b w:val="false"/>
                <w:i w:val="false"/>
                <w:color w:val="000000"/>
                <w:sz w:val="20"/>
              </w:rPr>
              <w:t>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42"/>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bookmarkEnd w:id="142"/>
          <w:p>
            <w:pPr>
              <w:spacing w:after="20"/>
              <w:ind w:left="20"/>
              <w:jc w:val="both"/>
            </w:pPr>
            <w:r>
              <w:rPr>
                <w:rFonts w:ascii="Times New Roman"/>
                <w:b w:val="false"/>
                <w:i w:val="false"/>
                <w:color w:val="000000"/>
                <w:sz w:val="20"/>
              </w:rPr>
              <w:t>
2) веб-портал "цифрового правительства" https://www.egov.kz (далее – портал) при получении информации о назначении пенсионных выплат по возрасту.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43"/>
          <w:p>
            <w:pPr>
              <w:spacing w:after="20"/>
              <w:ind w:left="20"/>
              <w:jc w:val="both"/>
            </w:pPr>
            <w:r>
              <w:rPr>
                <w:rFonts w:ascii="Times New Roman"/>
                <w:b w:val="false"/>
                <w:i w:val="false"/>
                <w:color w:val="000000"/>
                <w:sz w:val="20"/>
              </w:rPr>
              <w:t>
1) 10 (десять) рабочих дней</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 или о проведении проверки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на портале – 30 минут с момента поступления электронного запроса в цифровых системах;</w:t>
            </w:r>
          </w:p>
          <w:p>
            <w:pPr>
              <w:spacing w:after="20"/>
              <w:ind w:left="20"/>
              <w:jc w:val="both"/>
            </w:pPr>
            <w:r>
              <w:rPr>
                <w:rFonts w:ascii="Times New Roman"/>
                <w:b w:val="false"/>
                <w:i w:val="false"/>
                <w:color w:val="000000"/>
                <w:sz w:val="20"/>
              </w:rPr>
              <w:t>
</w:t>
            </w:r>
            <w:r>
              <w:rPr>
                <w:rFonts w:ascii="Times New Roman"/>
                <w:b w:val="false"/>
                <w:i w:val="false"/>
                <w:color w:val="000000"/>
                <w:sz w:val="20"/>
              </w:rPr>
              <w:t>3)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4) максимально допустимое время обслуживания в Государственной корпорации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44"/>
          <w:p>
            <w:pPr>
              <w:spacing w:after="20"/>
              <w:ind w:left="20"/>
              <w:jc w:val="both"/>
            </w:pPr>
            <w:r>
              <w:rPr>
                <w:rFonts w:ascii="Times New Roman"/>
                <w:b w:val="false"/>
                <w:i w:val="false"/>
                <w:color w:val="000000"/>
                <w:sz w:val="20"/>
              </w:rPr>
              <w:t>
Уведомление о назначении (об отказе в назначении) пенсионных выплат по возрасту по форме согласно приложению 16 к настоящим Правилам.</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информация о назначении пенсионной выплаты по возрасту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45"/>
          <w:p>
            <w:pPr>
              <w:spacing w:after="20"/>
              <w:ind w:left="20"/>
              <w:jc w:val="both"/>
            </w:pPr>
            <w:r>
              <w:rPr>
                <w:rFonts w:ascii="Times New Roman"/>
                <w:b w:val="false"/>
                <w:i w:val="false"/>
                <w:color w:val="000000"/>
                <w:sz w:val="20"/>
              </w:rPr>
              <w:t>
1)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выходных и праздничных дней, согласно Трудовому кодексу Республики Казахстан.</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посредством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труда и социальной защиты населения Республики Казахстан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46"/>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w:t>
            </w:r>
          </w:p>
          <w:bookmarkEnd w:id="146"/>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справка работодателя о доходах, выплаченных в валюте Российской Федерации лицам, работавшим в российских организациях комплекса "Байконур"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об официальном курсе национальной валюты Республики Казахстан к иностранным валютам, установленном Национальным Банком Республики Казахстан на день обращения за назначением пенсионных выплат по возрасту, отделение Государственной корпорации получает из официального интернет-ресурса Национального Банка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справка работодателя о доходах за период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а также за периоды деятельности, доходы от которой исключены из доходов физического лица, подлежащих налогообложению,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210 Социального кодекса Республики Казахстан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документы, подтверждающие трудовой стаж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зависимости от наличия представляются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 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инвалидом первой группы, одиноким инвалидом второй группы и пенсионером по возрасту, нуждающимся в посторонней помощи, престарелым, достигшим восьмидесятилетнего возраста, ребенком-инвалидом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бывших советских учреждений,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 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или уведомление о смерти детей (или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фактического ухода неработающего отца за малолетними детьми (в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5)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родителя/опекуна).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пенсионных выплат по возрасту женщинам, родившим (усыновившим, удочерившим) 5 и более детей и воспитавшим их до восьмилетнего возраста, дополнительно представляются свидетельства о рождении детей (или актовая запись о рождении, или справка о регистрации акта гражданского состояния, выданные органами записи актов гражданского состояния) и документы, подтверждающие факт воспитания детей до восьми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К документам, подтверждающим факт воспитания детей до восьми лет (в зависимости от их наличия), относятся:</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документы, удостоверяющие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об обучении в учебном заведении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4) свидетельство или уведомление о смерти детей (выписка из актовой записи о смерти, или справка о регистрации акта гражданского состояния, выданная органом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6) решение суда об установлении факта воспитания, усыновления (удочерения)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назначении пенсионных выплат по возрасту лицу, проживавшему в зонах чрезвычайного и максимального радиационного риска, дополнительно представляется документ, подтверждающий факт проживания в зонах чрезвычайного и максимального радиационного риска с 29 августа 1949 года по 5 июля 1963 года в течение 5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представляется документ, подтверждающий установление опеки(попечительства).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утверждҰнными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под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получают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всех требуемых документов услугополучателю выдается расписка о приеме соответствующих документов на портале для получения информации о назначении: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услугополучатель получает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обращении 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47"/>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действия, отсутствия права на назначение пенсионной выплаты по возрасту,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из цифровой системы, подтверждающих факт назначения соответствующей выплаты или подачи заявления на назначение пенсии, работник Государственной корпорации безотлагательно вручает заявителю расписку об отказе в приеме заявления по форме согласно приложению 8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4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пенсионных выплат по возрасту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к оказанию государственной услуги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(при наличии)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сфере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49"/>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w:t>
            </w:r>
          </w:p>
          <w:bookmarkEnd w:id="149"/>
          <w:p>
            <w:pPr>
              <w:spacing w:after="20"/>
              <w:ind w:left="20"/>
              <w:jc w:val="both"/>
            </w:pPr>
            <w:r>
              <w:rPr>
                <w:rFonts w:ascii="Times New Roman"/>
                <w:b w:val="false"/>
                <w:i w:val="false"/>
                <w:color w:val="000000"/>
                <w:sz w:val="20"/>
              </w:rPr>
              <w:t>
2) веб-портал "цифрового правительства" https://www.gov4c.kz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50"/>
          <w:p>
            <w:pPr>
              <w:spacing w:after="20"/>
              <w:ind w:left="20"/>
              <w:jc w:val="both"/>
            </w:pPr>
            <w:r>
              <w:rPr>
                <w:rFonts w:ascii="Times New Roman"/>
                <w:b w:val="false"/>
                <w:i w:val="false"/>
                <w:color w:val="000000"/>
                <w:sz w:val="20"/>
              </w:rPr>
              <w:t>
8 (восемь) рабочих дней;</w:t>
            </w:r>
          </w:p>
          <w:bookmarkEnd w:id="150"/>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продлевается на 5 (пять) рабочих дней для уведомления Государственной корпорацией заявителя о представлении дополнительного(ых) документа(ов) или о проведении проверки представленных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1) на портале для получения информации о назначении государственной базовой пенсионной выплаты – 30 минут с момента поступления электронного запроса в цифровые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пакета документов 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 и (или)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51"/>
          <w:p>
            <w:pPr>
              <w:spacing w:after="20"/>
              <w:ind w:left="20"/>
              <w:jc w:val="both"/>
            </w:pPr>
            <w:r>
              <w:rPr>
                <w:rFonts w:ascii="Times New Roman"/>
                <w:b w:val="false"/>
                <w:i w:val="false"/>
                <w:color w:val="000000"/>
                <w:sz w:val="20"/>
              </w:rPr>
              <w:t>
Уведомление о назначении (об отказе в назначении) государственной базовой пенсионной выплаты по форме согласно приложению 16 к настоящим Правилам. Форма предоставления результата оказания государственной услуги: электронная и (или) бумажная.</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портале уведомление о назначении государственной базовой пенсионной выплаты, а также информация о назначении государственной базовой пенсионной выплаты направляется в "личный кабинет" услугополучателя в форме электронного документа, удостоверенного электронной цифровой подписью (далее – ЭЦП) уполномоченного лица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 оказания государственной услуги выдается при предъявлении документа, удостоверяющего личность при личном посещении услугополучателя (или его представителя по нотариально заверенной доверенности) на основании расписки о приеме соответствующих документов.</w:t>
            </w:r>
          </w:p>
          <w:p>
            <w:pPr>
              <w:spacing w:after="20"/>
              <w:ind w:left="20"/>
              <w:jc w:val="both"/>
            </w:pPr>
            <w:r>
              <w:rPr>
                <w:rFonts w:ascii="Times New Roman"/>
                <w:b w:val="false"/>
                <w:i w:val="false"/>
                <w:color w:val="000000"/>
                <w:sz w:val="20"/>
              </w:rPr>
              <w:t>
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ее подвидов (при наличии),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52"/>
          <w:p>
            <w:pPr>
              <w:spacing w:after="20"/>
              <w:ind w:left="20"/>
              <w:jc w:val="both"/>
            </w:pPr>
            <w:r>
              <w:rPr>
                <w:rFonts w:ascii="Times New Roman"/>
                <w:b w:val="false"/>
                <w:i w:val="false"/>
                <w:color w:val="000000"/>
                <w:sz w:val="20"/>
              </w:rPr>
              <w:t xml:space="preserve">
1) Услугодателя – с понедельника по пятницу включительно, в соответствии с графиком работы услугодателя, Государственной корпорации и цифровых объектов с 9.00 часов до 18.30 часов с перерывом на обед с 13.00 часов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
</w:t>
            </w:r>
            <w:r>
              <w:rPr>
                <w:rFonts w:ascii="Times New Roman"/>
                <w:b w:val="false"/>
                <w:i w:val="false"/>
                <w:color w:val="000000"/>
                <w:sz w:val="20"/>
              </w:rPr>
              <w:t>1) Министерство труда и социальной защиты населения Республики Казахстан – https://www.gov.kz/memleket/entities/enbek, раздел Государственные услуги";</w:t>
            </w:r>
          </w:p>
          <w:p>
            <w:pPr>
              <w:spacing w:after="20"/>
              <w:ind w:left="20"/>
              <w:jc w:val="both"/>
            </w:pPr>
            <w:r>
              <w:rPr>
                <w:rFonts w:ascii="Times New Roman"/>
                <w:b w:val="false"/>
                <w:i w:val="false"/>
                <w:color w:val="000000"/>
                <w:sz w:val="20"/>
              </w:rPr>
              <w:t>
2) Государственной корпорации – https://www.gov4c.kz.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 и ее подвидов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3"/>
          <w:p>
            <w:pPr>
              <w:spacing w:after="20"/>
              <w:ind w:left="20"/>
              <w:jc w:val="both"/>
            </w:pPr>
            <w:r>
              <w:rPr>
                <w:rFonts w:ascii="Times New Roman"/>
                <w:b w:val="false"/>
                <w:i w:val="false"/>
                <w:color w:val="000000"/>
                <w:sz w:val="20"/>
              </w:rPr>
              <w:t>
Услугополучатель (или его представитель по нотариально заверенной доверенности) при обращении для оказания государственной услуги предоставляет заявление по форме согласно приложению 1 к настоящим Правилам, а при обращении за назначением пенсионных выплат из единого накопительного пенсионного фонда, базовой пенсии и пенсионных выплат по возрасту предоставляет одно заявление по форме согласно приложению 2 к настоящим Правилам и следующие документы:</w:t>
            </w:r>
          </w:p>
          <w:bookmarkEnd w:id="153"/>
          <w:p>
            <w:pPr>
              <w:spacing w:after="20"/>
              <w:ind w:left="20"/>
              <w:jc w:val="both"/>
            </w:pPr>
            <w:r>
              <w:rPr>
                <w:rFonts w:ascii="Times New Roman"/>
                <w:b w:val="false"/>
                <w:i w:val="false"/>
                <w:color w:val="000000"/>
                <w:sz w:val="20"/>
              </w:rPr>
              <w:t>
</w:t>
            </w: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удостоверяющий личность (паспорт гражданина Республики Казахстан, удостоверение личности гражданина Республики Казахстан, удостоверение лица без гражданства, вид на жительство иностранного гражданина, удостоверение кандаса до получения гражданства Республики Казахстан)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2) свидетельство о браке (справка о регистрации актов гражданского состояния) либо свидетельство о расторжении брака или выписка из актовой записи о заключении брака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документы, подтверждающие стаж участия заявителя в пенсионной системе: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подтверждающие трудовой стаж заявителя, выработанный до 1 января 1998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справки архивных учреждений, электронные копии архивных документов, удостоверенные ЭЦП уполномоченного работника государственного архива или ведомственного архива, или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 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наличии также представляются: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об образовании;</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 или справка управления (отдела) по делам обороны;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свидетельства о рождении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справка о реабилитации, выданная органами прокуратуры в соответствии со </w:t>
            </w:r>
            <w:r>
              <w:rPr>
                <w:rFonts w:ascii="Times New Roman"/>
                <w:b w:val="false"/>
                <w:i w:val="false"/>
                <w:color w:val="000000"/>
                <w:sz w:val="20"/>
              </w:rPr>
              <w:t>статьей 10</w:t>
            </w:r>
            <w:r>
              <w:rPr>
                <w:rFonts w:ascii="Times New Roman"/>
                <w:b w:val="false"/>
                <w:i w:val="false"/>
                <w:color w:val="000000"/>
                <w:sz w:val="20"/>
              </w:rPr>
              <w:t xml:space="preserve"> Закона Республики Казахстан "О реабилитации жертв массовых политических репрессий";</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военного комиссариата об участии в боевых действиях;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ухода за лицом с инвалидностью первой группы, одиноким лицом с инвалидностью второй группы и пенсионером по возрасту, нуждающихся в посторонней помощи, престарелым, достигшим восьмидесятилетнего возраста, ребенком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за границей супруги (супруга) работника учреждений, находившихся на территории Советского Союза, учреждений Республики Казахстан, международной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проживание супруги (супруга) военнослужащего, сотрудника специального государственного органа в местностях, где отсутствовала возможность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трудовую деятельность в стране выбытия этнических казахов, прибывших в Республику Казахстан в целях постоянного проживания на исторической родине.</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подтверждения ухода неработающей матери за малолетними детьми представляется один из следующих документов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удостоверяющий личность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о браке (справка о регистрации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либо свидетельство о расторжении брака или выписка из актовой записи о заключении брака (при изменении фамилии)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аттестат об окончании среднего учебного заведения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диплом об окончании средне-специального или высшего учебного заведения, либо справка учебного заведения, подтверждающая обучение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свидетельство или уведомление о смерти детей (либо актовая запись о смерти или справка о регистрации акта гражданского состояния, выданные органами записи актов гражданского состояния);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прохождение воинской службы на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период фактического ухода неработающего отца за малолетними детьми (в указанный период не засчитывается в стаж участия в пенсионной системе матери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 подтверждающее факт осуществления и время ухода за лицом с инвалидностью первой группы, одиноким лицом с инвалидностью второй группы и пенсионером по возрасту, нуждающимися в посторонней помощи, а также престарелым, достигшим восьмидесятилетнего возраста, ребенком с инвалидностью в возрасте до восемнадцати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решения суда не требуется при подтверждении сведений о получении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лицу, осуществляющему уход за лицом с инвалидностью первой группы государственными цифровыми системами;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воинской службы, службы в специальных государственных и правоохранительных органах, государственной фельдъегерской службы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военный билет;</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архивного учреждения о периоде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управления (отдела) по делам обороны или с места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выписки из приказов, подтверждающих возникновение и прекращение служебных отношений на основе заключения и прекращения контракта о прохождении службы;</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 подтверждающий факт и период проживания за границей супруги (супруга) сотрудников дипломатических служб Республики Казахстан и международных организаций, супругов военнослужащих (кроме военнослужащих срочной службы), сотрудников специальных государственных органов с супругами в местностях, где отсутствовала возможность их трудоустройства по специальности;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трудовой стаж после 1 января 1998 года в российских организациях комплекса "Байконур";</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подтверждающие периоды трудовой деятельности до 31 декабря 2004 года физических лиц, имеющих инвалидность первой и второй групп, если инвалидность установлена бессрочно (в зависимости от их наличия):</w:t>
            </w:r>
          </w:p>
          <w:p>
            <w:pPr>
              <w:spacing w:after="20"/>
              <w:ind w:left="20"/>
              <w:jc w:val="both"/>
            </w:pPr>
            <w:r>
              <w:rPr>
                <w:rFonts w:ascii="Times New Roman"/>
                <w:b w:val="false"/>
                <w:i w:val="false"/>
                <w:color w:val="000000"/>
                <w:sz w:val="20"/>
              </w:rPr>
              <w:t>
</w:t>
            </w:r>
            <w:r>
              <w:rPr>
                <w:rFonts w:ascii="Times New Roman"/>
                <w:b w:val="false"/>
                <w:i w:val="false"/>
                <w:color w:val="000000"/>
                <w:sz w:val="20"/>
              </w:rPr>
              <w:t>трудовая книжка;</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справка с места работы при отсутствии или негодности трудовой книжки, отсутствии соответствующих записей в трудовой книжке, наличии исправлений, неточностей, разночтений;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 суда.</w:t>
            </w:r>
          </w:p>
          <w:p>
            <w:pPr>
              <w:spacing w:after="20"/>
              <w:ind w:left="20"/>
              <w:jc w:val="both"/>
            </w:pPr>
            <w:r>
              <w:rPr>
                <w:rFonts w:ascii="Times New Roman"/>
                <w:b w:val="false"/>
                <w:i w:val="false"/>
                <w:color w:val="000000"/>
                <w:sz w:val="20"/>
              </w:rPr>
              <w:t>
</w:t>
            </w:r>
            <w:r>
              <w:rPr>
                <w:rFonts w:ascii="Times New Roman"/>
                <w:b w:val="false"/>
                <w:i w:val="false"/>
                <w:color w:val="000000"/>
                <w:sz w:val="20"/>
              </w:rPr>
              <w:t>С 1 января 2005 года в стаж участия в пенсионной системе физических лиц, имеющих инвалидность первой и второй групп, если инвалидность установлена бессрочно, засчитываются периоды осуществления социальных отчислений в Государственный фонд социального страхования на основании сведений централизованной базы данных о перечислении социальных отчислений.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осуществления обязательных взносов подтверждается сведениями централизованной базы данных о перечислении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неполной или несвоевременным перечислении обязательных пенсионных взносов период осуществления обязательных пенсионных взносов подтверждается (в зависимости от их наличия) следующими документами: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справкой работодателя (правопреемника) о перечислении обязательных пенсионных взносов по форме согласно приложению 4 к настоящим Правилам или архивного учреждения о перечислении обязательных пенсионных взносов (при условии соответствия периодов перечисления обязательных пенсионных взносов периодам трудовой деятельности, указанным в документах, подтверждающих трудовой стаж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решением суда, подтверждающим период перечисления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за который перечислялись обязательные пенсионные взносы лиц, занимавшихся частной практикой, физических лиц, получающих доходы по договорам гражданско-правового характера, предметом которых является выполнение работ (оказание услуг), за исключением случая, предусмотренного пунктом 3 статьи 210 Кодекса, а также индивидуальных предпринимателей, осуществлявших обязательные пенсионные взносы в свою пользу, членов (участников) и глав крестьянских или фермерских хозяйств, равен одному году при условии перечисления в единый накопительный пенсионный фонд не менее годовой суммы обязательных пенсионных взносов, подлежащей уплате за соответствующий налоговый период.</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внесенная указанными лицами сумма обязательных пенсионных взносов меньше годовой суммы обязательных пенсионных взносов, подлежащей уплате за соответствующий налоговый период, то период, за который перечислялись обязательные пенсионные взносы, определяется пропорционально внесенной сумме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условии перечисления обязательных пенсионных взносов до 1 июля 2006 года в период участия в накопительной пенсионной системе учитывается месяц, предшествующий месяцу, в котором осуществлено перечисление обязательных пенсионных взносов.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за один месяц в накопительные пенсионные фонды и (или) единый накопительный пенсионный фонд осуществлено перечисление обязательных пенсионных взносов несколько раз, период участия в накопительной системе составляет один месяц.</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Периоды трудовой, предпринимательской деятельности, занятия частной практикой по видам деятельности, к которым по решению Правительства Республики Казахстан применялся поправочный коэффициент "0" к ставкам обязательных пенсионных взносов, обязательных профессиональных пенсионных взносов утвержденному Правительством Республики Казахстан, подтверждаются справкой работодателя согласно приложению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Период получения социальной выплаты на случай потери дохода в связи с ограничениями деятельности на период действия чрезвычайного положения, ограничительных мероприятий подтверждаются сведениями из централизованной базы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Представление документов не требуется при возможности получения их из государственных цифровых систем, в том числе из сервиса цифровых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Сведения о документе, удостоверяющем личность, свидетельство о рождении ребенка (детей) или выписке из актовой записи о рождении (по регистрациям, произведенным на территории Республики Казахстан после 13 августа 2007 года), свидетельство о заключении брака (по регистрациям, произведенным на территории Республики Казахстан после 1 июня 2008 года), свидетельство или уведомление о смерти детей (по регистрациям, произведенным на территории Республики Казахстан после 1 мая 2008 года), документ об установлении опеки (попечительства), решение суда об усыновлении (удочерении) ребенка (детей) услугополучатель получает из соответствующей государственной ЦС через шлюз "цифрового правительства".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установлении опеки (попечительства) документ, подтверждающий установление опеки (попечительства).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Документы, которые выданы или засвидетельствованы компетентными учреждением иностранного государства либо специально на то уполномоченным лицом, в пределах его компетенции и по установленной его форме скрепленные гербовой печатью иностранного государства, принимаются только после прохождения процедуры специального удостоверения (легализации либо апостилирования) в порядке, предусмотренном Правилами легализации документов, если иное не предусмотрено законами и международными договорами, утвержденными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под № 16116).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статьей 80 Закона Республики Казахстан "О нотариате".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назначения государственной базовой пенсионной выплаты – заявление на назначение государственной базовой пенсионной выплаты через портал в форме электронного документа, удостоверенного ЭЦП услугополучателя согласно приложению 10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получения информации о назначении государственной базовой пенсионной выплаты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подаче услугополучателем документов, указанных в настоящем пункте услугополучателю выдается расписка о приеме соответствующих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через портал – в "личном кабинете" услугополучателя отображается статус о принятии запроса для оказания государственной услуги.</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и ее подвидов (при наличии),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54"/>
          <w:p>
            <w:pPr>
              <w:spacing w:after="20"/>
              <w:ind w:left="20"/>
              <w:jc w:val="both"/>
            </w:pPr>
            <w:r>
              <w:rPr>
                <w:rFonts w:ascii="Times New Roman"/>
                <w:b w:val="false"/>
                <w:i w:val="false"/>
                <w:color w:val="000000"/>
                <w:sz w:val="20"/>
              </w:rPr>
              <w:t>
При предоставлении услугополучателем неполного пакета документов согласно перечню, предусмотренному пунктом 8 настоящего перечня основных требований к оказанию государственной услуги, и (или) документов с истекшим сроком, отсутствия права на назначение государственной базовой пенсионной выплаты действия работником Государственной корпорации выдается расписка об отказе в приеме заявления на назначение по форме согласно приложению 8 к настоящим Правилам.</w:t>
            </w:r>
          </w:p>
          <w:bookmarkEnd w:id="154"/>
          <w:p>
            <w:pPr>
              <w:spacing w:after="20"/>
              <w:ind w:left="20"/>
              <w:jc w:val="both"/>
            </w:pPr>
            <w:r>
              <w:rPr>
                <w:rFonts w:ascii="Times New Roman"/>
                <w:b w:val="false"/>
                <w:i w:val="false"/>
                <w:color w:val="000000"/>
                <w:sz w:val="20"/>
              </w:rPr>
              <w:t>
</w:t>
            </w:r>
            <w:r>
              <w:rPr>
                <w:rFonts w:ascii="Times New Roman"/>
                <w:b w:val="false"/>
                <w:i w:val="false"/>
                <w:color w:val="000000"/>
                <w:sz w:val="20"/>
              </w:rPr>
              <w:t>При получении сведений из цифровой системы, подтверждающих факт назначения соответствующей выплаты или подачи заявления на назначение выплаты, работник Государственной корпорации безотлагательно вручает заявителю расписку об отказе в приеме заявления по форме согласно приложению 7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Услугодатель отказывает в оказании государственных услуг по следующим основаниям: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документов, данных и сведений, при оказании государственной услуги, требованиям, установленным настоящими Правилами.</w:t>
            </w:r>
          </w:p>
          <w:p>
            <w:pPr>
              <w:spacing w:after="20"/>
              <w:ind w:left="20"/>
              <w:jc w:val="both"/>
            </w:pPr>
            <w:r>
              <w:rPr>
                <w:rFonts w:ascii="Times New Roman"/>
                <w:b w:val="false"/>
                <w:i w:val="false"/>
                <w:color w:val="000000"/>
                <w:sz w:val="20"/>
              </w:rPr>
              <w:t>
При устранении услугополучателем причин отказа в оказании государственной услуги, услугополучатель обращается повторно для получения государственной услуги в порядке, установленном настоящим перечнем основных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55"/>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назначении государственной услуги в электронной форме через портал при условии наличия ЭЦП.</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посредством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 "eGov mobile", с использованием ЭЦП или одноразового пароля.</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156"/>
          <w:p>
            <w:pPr>
              <w:spacing w:after="20"/>
              <w:ind w:left="20"/>
              <w:jc w:val="both"/>
            </w:pPr>
            <w:r>
              <w:rPr>
                <w:rFonts w:ascii="Times New Roman"/>
                <w:b w:val="false"/>
                <w:i w:val="false"/>
                <w:color w:val="000000"/>
                <w:sz w:val="20"/>
              </w:rPr>
              <w:t>
Герб Жасына байланысты зейнетақы/жәрдемақы алушының</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КУӘЛIГІ</w:t>
            </w:r>
          </w:p>
          <w:p>
            <w:pPr>
              <w:spacing w:after="20"/>
              <w:ind w:left="20"/>
              <w:jc w:val="both"/>
            </w:pPr>
            <w:r>
              <w:rPr>
                <w:rFonts w:ascii="Times New Roman"/>
                <w:b w:val="false"/>
                <w:i w:val="false"/>
                <w:color w:val="000000"/>
                <w:sz w:val="20"/>
              </w:rPr>
              <w:t>
</w:t>
            </w:r>
            <w:r>
              <w:rPr>
                <w:rFonts w:ascii="Times New Roman"/>
                <w:b w:val="false"/>
                <w:i w:val="false"/>
                <w:color w:val="000000"/>
                <w:sz w:val="20"/>
              </w:rPr>
              <w:t>УДОСТОВЕРЕНИЕ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получателя пенсионных выплат по</w:t>
            </w:r>
          </w:p>
          <w:p>
            <w:pPr>
              <w:spacing w:after="20"/>
              <w:ind w:left="20"/>
              <w:jc w:val="both"/>
            </w:pPr>
            <w:r>
              <w:rPr>
                <w:rFonts w:ascii="Times New Roman"/>
                <w:b w:val="false"/>
                <w:i w:val="false"/>
                <w:color w:val="000000"/>
                <w:sz w:val="20"/>
              </w:rPr>
              <w:t>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57"/>
          <w:p>
            <w:pPr>
              <w:spacing w:after="20"/>
              <w:ind w:left="20"/>
              <w:jc w:val="both"/>
            </w:pPr>
            <w:r>
              <w:rPr>
                <w:rFonts w:ascii="Times New Roman"/>
                <w:b w:val="false"/>
                <w:i w:val="false"/>
                <w:color w:val="000000"/>
                <w:sz w:val="20"/>
              </w:rPr>
              <w:t>
Куәлiк № __________________</w:t>
            </w:r>
          </w:p>
          <w:bookmarkEnd w:id="157"/>
          <w:p>
            <w:pPr>
              <w:spacing w:after="20"/>
              <w:ind w:left="20"/>
              <w:jc w:val="both"/>
            </w:pPr>
            <w:r>
              <w:rPr>
                <w:rFonts w:ascii="Times New Roman"/>
                <w:b w:val="false"/>
                <w:i w:val="false"/>
                <w:color w:val="000000"/>
                <w:sz w:val="20"/>
              </w:rPr>
              <w:t>Удостоверение ________________________</w:t>
            </w:r>
          </w:p>
          <w:p>
            <w:pPr>
              <w:spacing w:after="20"/>
              <w:ind w:left="20"/>
              <w:jc w:val="both"/>
            </w:pPr>
            <w:r>
              <w:rPr>
                <w:rFonts w:ascii="Times New Roman"/>
                <w:b w:val="false"/>
                <w:i w:val="false"/>
                <w:color w:val="000000"/>
                <w:sz w:val="20"/>
              </w:rPr>
              <w:t>(тегi - фамилия)</w:t>
            </w:r>
          </w:p>
          <w:p>
            <w:pPr>
              <w:spacing w:after="20"/>
              <w:ind w:left="20"/>
              <w:jc w:val="both"/>
            </w:pP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(аты - имя) ___________________________</w:t>
            </w:r>
          </w:p>
          <w:p>
            <w:pPr>
              <w:spacing w:after="20"/>
              <w:ind w:left="20"/>
              <w:jc w:val="both"/>
            </w:pPr>
            <w:r>
              <w:rPr>
                <w:rFonts w:ascii="Times New Roman"/>
                <w:b w:val="false"/>
                <w:i w:val="false"/>
                <w:color w:val="000000"/>
                <w:sz w:val="20"/>
              </w:rPr>
              <w:t>(әкесiнiң аты (ол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отчество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____________ ж.\г. (туған жылы - дата рождения)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сурет – фото Мөрдің орыны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Берiлген уақыты "__"___20__ ж./г.</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58"/>
          <w:p>
            <w:pPr>
              <w:spacing w:after="20"/>
              <w:ind w:left="20"/>
              <w:jc w:val="both"/>
            </w:pPr>
            <w:r>
              <w:rPr>
                <w:rFonts w:ascii="Times New Roman"/>
                <w:b w:val="false"/>
                <w:i w:val="false"/>
                <w:color w:val="000000"/>
                <w:sz w:val="20"/>
              </w:rPr>
              <w:t>
1. Заңның _____________ бабына сәйкес</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 жылдан</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_____________________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(төлемнiң түрi) 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Еңбек стажы 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Орташа айлық табысы 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____ жылдан бастап 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2. Мүгедектiк тобы және ceбeбi</w:t>
            </w:r>
          </w:p>
          <w:p>
            <w:pPr>
              <w:spacing w:after="20"/>
              <w:ind w:left="20"/>
              <w:jc w:val="both"/>
            </w:pPr>
            <w:r>
              <w:rPr>
                <w:rFonts w:ascii="Times New Roman"/>
                <w:b w:val="false"/>
                <w:i w:val="false"/>
                <w:color w:val="000000"/>
                <w:sz w:val="20"/>
              </w:rPr>
              <w:t>
</w:t>
            </w:r>
            <w:r>
              <w:rPr>
                <w:rFonts w:ascii="Times New Roman"/>
                <w:b w:val="false"/>
                <w:i w:val="false"/>
                <w:color w:val="000000"/>
                <w:sz w:val="20"/>
              </w:rPr>
              <w:t>3. Отбасының еңбекке жарамсыз мүшелерi саны 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_____________________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_____ 20 _ ж.</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бастап мемлекеттiк базалық зейнетақы</w:t>
            </w:r>
          </w:p>
          <w:p>
            <w:pPr>
              <w:spacing w:after="20"/>
              <w:ind w:left="20"/>
              <w:jc w:val="both"/>
            </w:pPr>
            <w:r>
              <w:rPr>
                <w:rFonts w:ascii="Times New Roman"/>
                <w:b w:val="false"/>
                <w:i w:val="false"/>
                <w:color w:val="000000"/>
                <w:sz w:val="20"/>
              </w:rPr>
              <w:t>
төлемi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159"/>
          <w:p>
            <w:pPr>
              <w:spacing w:after="20"/>
              <w:ind w:left="20"/>
              <w:jc w:val="both"/>
            </w:pPr>
            <w:r>
              <w:rPr>
                <w:rFonts w:ascii="Times New Roman"/>
                <w:b w:val="false"/>
                <w:i w:val="false"/>
                <w:color w:val="000000"/>
                <w:sz w:val="20"/>
              </w:rPr>
              <w:t>
1. В соответствии со ст.________</w:t>
            </w:r>
          </w:p>
          <w:bookmarkEnd w:id="159"/>
          <w:p>
            <w:pPr>
              <w:spacing w:after="20"/>
              <w:ind w:left="20"/>
              <w:jc w:val="both"/>
            </w:pPr>
            <w:r>
              <w:rPr>
                <w:rFonts w:ascii="Times New Roman"/>
                <w:b w:val="false"/>
                <w:i w:val="false"/>
                <w:color w:val="000000"/>
                <w:sz w:val="20"/>
              </w:rPr>
              <w:t>Закона ______________________</w:t>
            </w:r>
          </w:p>
          <w:p>
            <w:pPr>
              <w:spacing w:after="20"/>
              <w:ind w:left="20"/>
              <w:jc w:val="both"/>
            </w:pPr>
            <w:r>
              <w:rPr>
                <w:rFonts w:ascii="Times New Roman"/>
                <w:b w:val="false"/>
                <w:i w:val="false"/>
                <w:color w:val="000000"/>
                <w:sz w:val="20"/>
              </w:rPr>
              <w:t>____________________________</w:t>
            </w:r>
          </w:p>
          <w:p>
            <w:pPr>
              <w:spacing w:after="20"/>
              <w:ind w:left="20"/>
              <w:jc w:val="both"/>
            </w:pPr>
            <w:r>
              <w:rPr>
                <w:rFonts w:ascii="Times New Roman"/>
                <w:b w:val="false"/>
                <w:i w:val="false"/>
                <w:color w:val="000000"/>
                <w:sz w:val="20"/>
              </w:rPr>
              <w:t>назначена (о) _________________________</w:t>
            </w:r>
          </w:p>
          <w:p>
            <w:pPr>
              <w:spacing w:after="20"/>
              <w:ind w:left="20"/>
              <w:jc w:val="both"/>
            </w:pPr>
            <w:r>
              <w:rPr>
                <w:rFonts w:ascii="Times New Roman"/>
                <w:b w:val="false"/>
                <w:i w:val="false"/>
                <w:color w:val="000000"/>
                <w:sz w:val="20"/>
              </w:rPr>
              <w:t>(вид выплаты) в размере ________________</w:t>
            </w:r>
          </w:p>
          <w:p>
            <w:pPr>
              <w:spacing w:after="20"/>
              <w:ind w:left="20"/>
              <w:jc w:val="both"/>
            </w:pPr>
            <w:r>
              <w:rPr>
                <w:rFonts w:ascii="Times New Roman"/>
                <w:b w:val="false"/>
                <w:i w:val="false"/>
                <w:color w:val="000000"/>
                <w:sz w:val="20"/>
              </w:rPr>
              <w:t>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с "___"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Стаж работы 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Среднемесячный доход 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теңге за период с "_____"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Группа и причина инвалидности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нетрудоспособных членов семьи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Назначена государственная базовая</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пенсионная выплата с "____" ___________ 20 ___ года</w:t>
            </w:r>
          </w:p>
          <w:p>
            <w:pPr>
              <w:spacing w:after="20"/>
              <w:ind w:left="20"/>
              <w:jc w:val="both"/>
            </w:pPr>
            <w:r>
              <w:rPr>
                <w:rFonts w:ascii="Times New Roman"/>
                <w:b w:val="false"/>
                <w:i w:val="false"/>
                <w:color w:val="000000"/>
                <w:sz w:val="20"/>
              </w:rPr>
              <w:t>
в размере ______________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60"/>
          <w:p>
            <w:pPr>
              <w:spacing w:after="20"/>
              <w:ind w:left="20"/>
              <w:jc w:val="both"/>
            </w:pPr>
            <w:r>
              <w:rPr>
                <w:rFonts w:ascii="Times New Roman"/>
                <w:b w:val="false"/>
                <w:i w:val="false"/>
                <w:color w:val="000000"/>
                <w:sz w:val="20"/>
              </w:rPr>
              <w:t>
№ _____ Куәлiкке қосымша бет</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Есепке қою және шығару</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 аудандық</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орталық бөлiмшесi</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есепке қойылды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_________________теңге мөлшерiнде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(жәрдемақы) төленсiн</w:t>
            </w:r>
          </w:p>
          <w:p>
            <w:pPr>
              <w:spacing w:after="20"/>
              <w:ind w:left="20"/>
              <w:jc w:val="both"/>
            </w:pPr>
            <w:r>
              <w:rPr>
                <w:rFonts w:ascii="Times New Roman"/>
                <w:b w:val="false"/>
                <w:i w:val="false"/>
                <w:color w:val="000000"/>
                <w:sz w:val="20"/>
              </w:rPr>
              <w:t>
</w:t>
            </w:r>
            <w:r>
              <w:rPr>
                <w:rFonts w:ascii="Times New Roman"/>
                <w:b w:val="false"/>
                <w:i w:val="false"/>
                <w:color w:val="000000"/>
                <w:sz w:val="20"/>
              </w:rPr>
              <w:t>Бөлiмше бастығы ________</w:t>
            </w:r>
          </w:p>
          <w:p>
            <w:pPr>
              <w:spacing w:after="20"/>
              <w:ind w:left="20"/>
              <w:jc w:val="both"/>
            </w:pPr>
            <w:r>
              <w:rPr>
                <w:rFonts w:ascii="Times New Roman"/>
                <w:b w:val="false"/>
                <w:i w:val="false"/>
                <w:color w:val="000000"/>
                <w:sz w:val="20"/>
              </w:rPr>
              <w:t>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161"/>
          <w:p>
            <w:pPr>
              <w:spacing w:after="20"/>
              <w:ind w:left="20"/>
              <w:jc w:val="both"/>
            </w:pPr>
            <w:r>
              <w:rPr>
                <w:rFonts w:ascii="Times New Roman"/>
                <w:b w:val="false"/>
                <w:i w:val="false"/>
                <w:color w:val="000000"/>
                <w:sz w:val="20"/>
              </w:rPr>
              <w:t>
Вкладыш к удостоверению № ____</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производится с "____" _____ 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Место печати</w:t>
            </w:r>
          </w:p>
          <w:p>
            <w:pPr>
              <w:spacing w:after="20"/>
              <w:ind w:left="20"/>
              <w:jc w:val="both"/>
            </w:pPr>
            <w:r>
              <w:rPr>
                <w:rFonts w:ascii="Times New Roman"/>
                <w:b w:val="false"/>
                <w:i w:val="false"/>
                <w:color w:val="000000"/>
                <w:sz w:val="20"/>
              </w:rPr>
              <w:t>
</w:t>
            </w:r>
            <w:r>
              <w:rPr>
                <w:rFonts w:ascii="Times New Roman"/>
                <w:b w:val="false"/>
                <w:i w:val="false"/>
                <w:color w:val="000000"/>
                <w:sz w:val="20"/>
              </w:rPr>
              <w:t>Снят с учета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рай(гор) отделение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Государственной корпорации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Выплата пенсии (пособия)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размере 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произведена по "___" ________ г.</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w:t>
            </w:r>
          </w:p>
          <w:p>
            <w:pPr>
              <w:spacing w:after="20"/>
              <w:ind w:left="20"/>
              <w:jc w:val="both"/>
            </w:pPr>
            <w:r>
              <w:rPr>
                <w:rFonts w:ascii="Times New Roman"/>
                <w:b w:val="false"/>
                <w:i w:val="false"/>
                <w:color w:val="000000"/>
                <w:sz w:val="20"/>
              </w:rPr>
              <w:t>
М.П.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62"/>
          <w:p>
            <w:pPr>
              <w:spacing w:after="20"/>
              <w:ind w:left="20"/>
              <w:jc w:val="both"/>
            </w:pPr>
            <w:r>
              <w:rPr>
                <w:rFonts w:ascii="Times New Roman"/>
                <w:b w:val="false"/>
                <w:i w:val="false"/>
                <w:color w:val="000000"/>
                <w:sz w:val="20"/>
              </w:rPr>
              <w:t>
Зейнетақы (жәрдемақы) төлеу мерзiмi</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ұзартылды немесе оның мөлшерi өзгертiлдi</w:t>
            </w:r>
          </w:p>
          <w:p>
            <w:pPr>
              <w:spacing w:after="20"/>
              <w:ind w:left="20"/>
              <w:jc w:val="both"/>
            </w:pPr>
            <w:r>
              <w:rPr>
                <w:rFonts w:ascii="Times New Roman"/>
                <w:b w:val="false"/>
                <w:i w:val="false"/>
                <w:color w:val="000000"/>
                <w:sz w:val="20"/>
              </w:rPr>
              <w:t>
</w:t>
            </w:r>
            <w:r>
              <w:rPr>
                <w:rFonts w:ascii="Times New Roman"/>
                <w:b w:val="false"/>
                <w:i w:val="false"/>
                <w:color w:val="000000"/>
                <w:sz w:val="20"/>
              </w:rPr>
              <w:t>____ жылдан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______ жылға ____ дейiн</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мөлшерiнде зейнетақы (жәрдемақы)</w:t>
            </w:r>
          </w:p>
          <w:p>
            <w:pPr>
              <w:spacing w:after="20"/>
              <w:ind w:left="20"/>
              <w:jc w:val="both"/>
            </w:pPr>
            <w:r>
              <w:rPr>
                <w:rFonts w:ascii="Times New Roman"/>
                <w:b w:val="false"/>
                <w:i w:val="false"/>
                <w:color w:val="000000"/>
                <w:sz w:val="20"/>
              </w:rPr>
              <w:t>
</w:t>
            </w:r>
            <w:r>
              <w:rPr>
                <w:rFonts w:ascii="Times New Roman"/>
                <w:b w:val="false"/>
                <w:i w:val="false"/>
                <w:color w:val="000000"/>
                <w:sz w:val="20"/>
              </w:rPr>
              <w:t>тағайындалды.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(зейнетақы түрi, стажы, табысы, мүгедектiк</w:t>
            </w:r>
          </w:p>
          <w:p>
            <w:pPr>
              <w:spacing w:after="20"/>
              <w:ind w:left="20"/>
              <w:jc w:val="both"/>
            </w:pPr>
            <w:r>
              <w:rPr>
                <w:rFonts w:ascii="Times New Roman"/>
                <w:b w:val="false"/>
                <w:i w:val="false"/>
                <w:color w:val="000000"/>
                <w:sz w:val="20"/>
              </w:rPr>
              <w:t>
</w:t>
            </w:r>
            <w:r>
              <w:rPr>
                <w:rFonts w:ascii="Times New Roman"/>
                <w:b w:val="false"/>
                <w:i w:val="false"/>
                <w:color w:val="000000"/>
                <w:sz w:val="20"/>
              </w:rPr>
              <w:t>тобы,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асырауындағы адамдар саны,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 өзгеруiне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 есепке алынды.</w:t>
            </w:r>
          </w:p>
          <w:p>
            <w:pPr>
              <w:spacing w:after="20"/>
              <w:ind w:left="20"/>
              <w:jc w:val="both"/>
            </w:pPr>
            <w:r>
              <w:rPr>
                <w:rFonts w:ascii="Times New Roman"/>
                <w:b w:val="false"/>
                <w:i w:val="false"/>
                <w:color w:val="000000"/>
                <w:sz w:val="20"/>
              </w:rPr>
              <w:t>
Бөлiмше бастығы _______ Мөрдің орыны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163"/>
          <w:p>
            <w:pPr>
              <w:spacing w:after="20"/>
              <w:ind w:left="20"/>
              <w:jc w:val="both"/>
            </w:pPr>
            <w:r>
              <w:rPr>
                <w:rFonts w:ascii="Times New Roman"/>
                <w:b w:val="false"/>
                <w:i w:val="false"/>
                <w:color w:val="000000"/>
                <w:sz w:val="20"/>
              </w:rPr>
              <w:t>
Выплата пенсии(пособия) продлена</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или изменен размер с "_____"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до "____" _________ _______года</w:t>
            </w:r>
          </w:p>
          <w:p>
            <w:pPr>
              <w:spacing w:after="20"/>
              <w:ind w:left="20"/>
              <w:jc w:val="both"/>
            </w:pPr>
            <w:r>
              <w:rPr>
                <w:rFonts w:ascii="Times New Roman"/>
                <w:b w:val="false"/>
                <w:i w:val="false"/>
                <w:color w:val="000000"/>
                <w:sz w:val="20"/>
              </w:rPr>
              <w:t>
</w:t>
            </w:r>
            <w:r>
              <w:rPr>
                <w:rFonts w:ascii="Times New Roman"/>
                <w:b w:val="false"/>
                <w:i w:val="false"/>
                <w:color w:val="000000"/>
                <w:sz w:val="20"/>
              </w:rPr>
              <w:t>Пенсия (пособие) установлена в</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размере__________________ теңге в</w:t>
            </w:r>
          </w:p>
          <w:p>
            <w:pPr>
              <w:spacing w:after="20"/>
              <w:ind w:left="20"/>
              <w:jc w:val="both"/>
            </w:pPr>
            <w:r>
              <w:rPr>
                <w:rFonts w:ascii="Times New Roman"/>
                <w:b w:val="false"/>
                <w:i w:val="false"/>
                <w:color w:val="000000"/>
                <w:sz w:val="20"/>
              </w:rPr>
              <w:t>
</w:t>
            </w:r>
            <w:r>
              <w:rPr>
                <w:rFonts w:ascii="Times New Roman"/>
                <w:b w:val="false"/>
                <w:i w:val="false"/>
                <w:color w:val="000000"/>
                <w:sz w:val="20"/>
              </w:rPr>
              <w:t>связи с изменением 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(вида пенсии, стажа, 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дохода, группы инвалидности,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числа иждивенцев и т.д.)</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Принят на учет 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Начальник отделения ______________</w:t>
            </w:r>
          </w:p>
          <w:p>
            <w:pPr>
              <w:spacing w:after="20"/>
              <w:ind w:left="20"/>
              <w:jc w:val="both"/>
            </w:pPr>
            <w:r>
              <w:rPr>
                <w:rFonts w:ascii="Times New Roman"/>
                <w:b w:val="false"/>
                <w:i w:val="false"/>
                <w:color w:val="000000"/>
                <w:sz w:val="20"/>
              </w:rPr>
              <w:t>
Место печати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27 к перечню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bl>
    <w:p>
      <w:pPr>
        <w:spacing w:after="0"/>
        <w:ind w:left="0"/>
        <w:jc w:val="both"/>
      </w:pPr>
      <w:bookmarkStart w:name="z540" w:id="164"/>
      <w:r>
        <w:rPr>
          <w:rFonts w:ascii="Times New Roman"/>
          <w:b w:val="false"/>
          <w:i w:val="false"/>
          <w:color w:val="000000"/>
          <w:sz w:val="28"/>
        </w:rPr>
        <w:t>
      Код района ________________________</w:t>
      </w:r>
    </w:p>
    <w:bookmarkEnd w:id="164"/>
    <w:p>
      <w:pPr>
        <w:spacing w:after="0"/>
        <w:ind w:left="0"/>
        <w:jc w:val="both"/>
      </w:pPr>
      <w:r>
        <w:rPr>
          <w:rFonts w:ascii="Times New Roman"/>
          <w:b w:val="false"/>
          <w:i w:val="false"/>
          <w:color w:val="000000"/>
          <w:sz w:val="28"/>
        </w:rPr>
        <w:t xml:space="preserve">       Республика Казахстан Департамент Комитета регулирования и контроля в сфере социальной защиты населения по ____________________ области</w:t>
      </w:r>
    </w:p>
    <w:p>
      <w:pPr>
        <w:spacing w:after="0"/>
        <w:ind w:left="0"/>
        <w:jc w:val="both"/>
      </w:pPr>
      <w:r>
        <w:rPr>
          <w:rFonts w:ascii="Times New Roman"/>
          <w:b w:val="false"/>
          <w:i w:val="false"/>
          <w:color w:val="000000"/>
          <w:sz w:val="28"/>
        </w:rPr>
        <w:t xml:space="preserve">       Заявление</w:t>
      </w:r>
    </w:p>
    <w:p>
      <w:pPr>
        <w:spacing w:after="0"/>
        <w:ind w:left="0"/>
        <w:jc w:val="both"/>
      </w:pPr>
      <w:r>
        <w:rPr>
          <w:rFonts w:ascii="Times New Roman"/>
          <w:b w:val="false"/>
          <w:i w:val="false"/>
          <w:color w:val="000000"/>
          <w:sz w:val="28"/>
        </w:rPr>
        <w:t xml:space="preserve">       От гражданина (ки) 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получателя)</w:t>
      </w:r>
    </w:p>
    <w:p>
      <w:pPr>
        <w:spacing w:after="0"/>
        <w:ind w:left="0"/>
        <w:jc w:val="both"/>
      </w:pPr>
      <w:r>
        <w:rPr>
          <w:rFonts w:ascii="Times New Roman"/>
          <w:b w:val="false"/>
          <w:i w:val="false"/>
          <w:color w:val="000000"/>
          <w:sz w:val="28"/>
        </w:rPr>
        <w:t xml:space="preserve">       Дата рождения: "____" ____________ г.</w:t>
      </w:r>
    </w:p>
    <w:p>
      <w:pPr>
        <w:spacing w:after="0"/>
        <w:ind w:left="0"/>
        <w:jc w:val="both"/>
      </w:pPr>
      <w:r>
        <w:rPr>
          <w:rFonts w:ascii="Times New Roman"/>
          <w:b w:val="false"/>
          <w:i w:val="false"/>
          <w:color w:val="000000"/>
          <w:sz w:val="28"/>
        </w:rPr>
        <w:t xml:space="preserve">       Индивидуальный идентификационный номер:_______________________________</w:t>
      </w:r>
    </w:p>
    <w:p>
      <w:pPr>
        <w:spacing w:after="0"/>
        <w:ind w:left="0"/>
        <w:jc w:val="both"/>
      </w:pPr>
      <w:r>
        <w:rPr>
          <w:rFonts w:ascii="Times New Roman"/>
          <w:b w:val="false"/>
          <w:i w:val="false"/>
          <w:color w:val="000000"/>
          <w:sz w:val="28"/>
        </w:rPr>
        <w:t xml:space="preserve">       Вид документа, удостоверяющего личность:_________________________________</w:t>
      </w:r>
    </w:p>
    <w:p>
      <w:pPr>
        <w:spacing w:after="0"/>
        <w:ind w:left="0"/>
        <w:jc w:val="both"/>
      </w:pPr>
      <w:r>
        <w:rPr>
          <w:rFonts w:ascii="Times New Roman"/>
          <w:b w:val="false"/>
          <w:i w:val="false"/>
          <w:color w:val="000000"/>
          <w:sz w:val="28"/>
        </w:rPr>
        <w:t xml:space="preserve">       Серия документа: ______ номер документа: ________ кем выдан: _______________</w:t>
      </w:r>
    </w:p>
    <w:p>
      <w:pPr>
        <w:spacing w:after="0"/>
        <w:ind w:left="0"/>
        <w:jc w:val="both"/>
      </w:pPr>
      <w:r>
        <w:rPr>
          <w:rFonts w:ascii="Times New Roman"/>
          <w:b w:val="false"/>
          <w:i w:val="false"/>
          <w:color w:val="000000"/>
          <w:sz w:val="28"/>
        </w:rPr>
        <w:t xml:space="preserve">       Дата выдачи: "____" _____________ ______ года</w:t>
      </w:r>
    </w:p>
    <w:p>
      <w:pPr>
        <w:spacing w:after="0"/>
        <w:ind w:left="0"/>
        <w:jc w:val="both"/>
      </w:pPr>
      <w:r>
        <w:rPr>
          <w:rFonts w:ascii="Times New Roman"/>
          <w:b w:val="false"/>
          <w:i w:val="false"/>
          <w:color w:val="000000"/>
          <w:sz w:val="28"/>
        </w:rPr>
        <w:t xml:space="preserve">       Адрес постоянного места жительства: _______________________________________</w:t>
      </w:r>
    </w:p>
    <w:p>
      <w:pPr>
        <w:spacing w:after="0"/>
        <w:ind w:left="0"/>
        <w:jc w:val="both"/>
      </w:pPr>
      <w:r>
        <w:rPr>
          <w:rFonts w:ascii="Times New Roman"/>
          <w:b w:val="false"/>
          <w:i w:val="false"/>
          <w:color w:val="000000"/>
          <w:sz w:val="28"/>
        </w:rPr>
        <w:t xml:space="preserve">       Область _________________________________________________________________</w:t>
      </w:r>
    </w:p>
    <w:p>
      <w:pPr>
        <w:spacing w:after="0"/>
        <w:ind w:left="0"/>
        <w:jc w:val="both"/>
      </w:pPr>
      <w:r>
        <w:rPr>
          <w:rFonts w:ascii="Times New Roman"/>
          <w:b w:val="false"/>
          <w:i w:val="false"/>
          <w:color w:val="000000"/>
          <w:sz w:val="28"/>
        </w:rPr>
        <w:t xml:space="preserve">       город (район) _________________ село: ______________________________________</w:t>
      </w:r>
    </w:p>
    <w:p>
      <w:pPr>
        <w:spacing w:after="0"/>
        <w:ind w:left="0"/>
        <w:jc w:val="both"/>
      </w:pPr>
      <w:r>
        <w:rPr>
          <w:rFonts w:ascii="Times New Roman"/>
          <w:b w:val="false"/>
          <w:i w:val="false"/>
          <w:color w:val="000000"/>
          <w:sz w:val="28"/>
        </w:rPr>
        <w:t xml:space="preserve">       улица (микрорайон)______________ дом ___ квартира ___</w:t>
      </w:r>
    </w:p>
    <w:p>
      <w:pPr>
        <w:spacing w:after="0"/>
        <w:ind w:left="0"/>
        <w:jc w:val="both"/>
      </w:pPr>
      <w:r>
        <w:rPr>
          <w:rFonts w:ascii="Times New Roman"/>
          <w:b w:val="false"/>
          <w:i w:val="false"/>
          <w:color w:val="000000"/>
          <w:sz w:val="28"/>
        </w:rPr>
        <w:t xml:space="preserve">       Прошу принять дополнительные документы для изменения размера пенсионных выплат по возрасту, государственной базовой пенсионной выплаты (нужное подчеркнуть).</w:t>
      </w:r>
    </w:p>
    <w:bookmarkStart w:name="z541" w:id="165"/>
    <w:p>
      <w:pPr>
        <w:spacing w:after="0"/>
        <w:ind w:left="0"/>
        <w:jc w:val="both"/>
      </w:pPr>
      <w:r>
        <w:rPr>
          <w:rFonts w:ascii="Times New Roman"/>
          <w:b w:val="false"/>
          <w:i w:val="false"/>
          <w:color w:val="000000"/>
          <w:sz w:val="28"/>
        </w:rPr>
        <w:t>
      Даю согласие для исчисления среднемесячного дохода за любые три года подряд из цифровой системы Министерства труда и социальной защиты населения Республики Казахстан, с которого осуществлялись обязательные пенсионные взносы в накопительные пенсионные фонды или единый накопительный пенсионный фонд, и на соответствие сумм обязательных пенсионных взносов, социальных отчислений в государственный фонд социального страхования, по периодам, из которого ранее был исчислен размер пенсионных выплат по возрасту с _____________года по ____________года в сумме ___________теңге.</w:t>
      </w:r>
    </w:p>
    <w:bookmarkEnd w:id="165"/>
    <w:bookmarkStart w:name="z542" w:id="166"/>
    <w:p>
      <w:pPr>
        <w:spacing w:after="0"/>
        <w:ind w:left="0"/>
        <w:jc w:val="both"/>
      </w:pPr>
      <w:r>
        <w:rPr>
          <w:rFonts w:ascii="Times New Roman"/>
          <w:b w:val="false"/>
          <w:i w:val="false"/>
          <w:color w:val="000000"/>
          <w:sz w:val="28"/>
        </w:rPr>
        <w:t>
      Перечень документов, приложенных к заявлению:</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43" w:id="167"/>
      <w:r>
        <w:rPr>
          <w:rFonts w:ascii="Times New Roman"/>
          <w:b w:val="false"/>
          <w:i w:val="false"/>
          <w:color w:val="000000"/>
          <w:sz w:val="28"/>
        </w:rPr>
        <w:t>
      Даю согласие на сбор и обработку моих персональных данных, необходимых для назначения выплаты.</w:t>
      </w:r>
    </w:p>
    <w:bookmarkEnd w:id="167"/>
    <w:p>
      <w:pPr>
        <w:spacing w:after="0"/>
        <w:ind w:left="0"/>
        <w:jc w:val="both"/>
      </w:pPr>
      <w:r>
        <w:rPr>
          <w:rFonts w:ascii="Times New Roman"/>
          <w:b w:val="false"/>
          <w:i w:val="false"/>
          <w:color w:val="000000"/>
          <w:sz w:val="28"/>
        </w:rPr>
        <w:t xml:space="preserve">       Контактные данные заявителя: телефон __________ мобильный _______________ Е-маil ____________________</w:t>
      </w:r>
    </w:p>
    <w:p>
      <w:pPr>
        <w:spacing w:after="0"/>
        <w:ind w:left="0"/>
        <w:jc w:val="both"/>
      </w:pPr>
      <w:r>
        <w:rPr>
          <w:rFonts w:ascii="Times New Roman"/>
          <w:b w:val="false"/>
          <w:i w:val="false"/>
          <w:color w:val="000000"/>
          <w:sz w:val="28"/>
        </w:rPr>
        <w:t xml:space="preserve">       Дата подачи "____"__________ 20 ___ года</w:t>
      </w:r>
    </w:p>
    <w:p>
      <w:pPr>
        <w:spacing w:after="0"/>
        <w:ind w:left="0"/>
        <w:jc w:val="both"/>
      </w:pPr>
      <w:r>
        <w:rPr>
          <w:rFonts w:ascii="Times New Roman"/>
          <w:b w:val="false"/>
          <w:i w:val="false"/>
          <w:color w:val="000000"/>
          <w:sz w:val="28"/>
        </w:rPr>
        <w:t xml:space="preserve">       Подпись заявителя/ЭЦП/sms-сообщения ____________________________________</w:t>
      </w:r>
    </w:p>
    <w:p>
      <w:pPr>
        <w:spacing w:after="0"/>
        <w:ind w:left="0"/>
        <w:jc w:val="both"/>
      </w:pPr>
      <w:r>
        <w:rPr>
          <w:rFonts w:ascii="Times New Roman"/>
          <w:b w:val="false"/>
          <w:i w:val="false"/>
          <w:color w:val="000000"/>
          <w:sz w:val="28"/>
        </w:rPr>
        <w:t xml:space="preserve">       Дата и время подписания заявления: ____._____________.________ года _________</w:t>
      </w:r>
    </w:p>
    <w:p>
      <w:pPr>
        <w:spacing w:after="0"/>
        <w:ind w:left="0"/>
        <w:jc w:val="both"/>
      </w:pPr>
      <w:r>
        <w:rPr>
          <w:rFonts w:ascii="Times New Roman"/>
          <w:b w:val="false"/>
          <w:i w:val="false"/>
          <w:color w:val="000000"/>
          <w:sz w:val="28"/>
        </w:rPr>
        <w:t xml:space="preserve">       часов ____ минут ____ секунд _____</w:t>
      </w:r>
    </w:p>
    <w:p>
      <w:pPr>
        <w:spacing w:after="0"/>
        <w:ind w:left="0"/>
        <w:jc w:val="both"/>
      </w:pPr>
      <w:r>
        <w:rPr>
          <w:rFonts w:ascii="Times New Roman"/>
          <w:b w:val="false"/>
          <w:i w:val="false"/>
          <w:color w:val="000000"/>
          <w:sz w:val="28"/>
        </w:rPr>
        <w:t xml:space="preserve">       Заявление гражданин (ки) _________________________________________________</w:t>
      </w:r>
    </w:p>
    <w:p>
      <w:pPr>
        <w:spacing w:after="0"/>
        <w:ind w:left="0"/>
        <w:jc w:val="both"/>
      </w:pPr>
      <w:r>
        <w:rPr>
          <w:rFonts w:ascii="Times New Roman"/>
          <w:b w:val="false"/>
          <w:i w:val="false"/>
          <w:color w:val="000000"/>
          <w:sz w:val="28"/>
        </w:rPr>
        <w:t xml:space="preserve">       дата принятия заявления с документами)</w:t>
      </w:r>
    </w:p>
    <w:p>
      <w:pPr>
        <w:spacing w:after="0"/>
        <w:ind w:left="0"/>
        <w:jc w:val="both"/>
      </w:pPr>
      <w:r>
        <w:rPr>
          <w:rFonts w:ascii="Times New Roman"/>
          <w:b w:val="false"/>
          <w:i w:val="false"/>
          <w:color w:val="000000"/>
          <w:sz w:val="28"/>
        </w:rPr>
        <w:t xml:space="preserve">       Принято "____" _________ 20 ___ года № ________</w:t>
      </w:r>
    </w:p>
    <w:p>
      <w:pPr>
        <w:spacing w:after="0"/>
        <w:ind w:left="0"/>
        <w:jc w:val="both"/>
      </w:pPr>
      <w:r>
        <w:rPr>
          <w:rFonts w:ascii="Times New Roman"/>
          <w:b w:val="false"/>
          <w:i w:val="false"/>
          <w:color w:val="000000"/>
          <w:sz w:val="28"/>
        </w:rPr>
        <w:t xml:space="preserve">       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должность и подпись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Перечню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исчисления</w:t>
            </w:r>
            <w:r>
              <w:br/>
            </w:r>
            <w:r>
              <w:rPr>
                <w:rFonts w:ascii="Times New Roman"/>
                <w:b w:val="false"/>
                <w:i w:val="false"/>
                <w:color w:val="000000"/>
                <w:sz w:val="20"/>
              </w:rPr>
              <w:t>(определения) размеров,</w:t>
            </w:r>
            <w:r>
              <w:br/>
            </w:r>
            <w:r>
              <w:rPr>
                <w:rFonts w:ascii="Times New Roman"/>
                <w:b w:val="false"/>
                <w:i w:val="false"/>
                <w:color w:val="000000"/>
                <w:sz w:val="20"/>
              </w:rPr>
              <w:t>назначения, осуществления,</w:t>
            </w:r>
            <w:r>
              <w:br/>
            </w:r>
            <w:r>
              <w:rPr>
                <w:rFonts w:ascii="Times New Roman"/>
                <w:b w:val="false"/>
                <w:i w:val="false"/>
                <w:color w:val="000000"/>
                <w:sz w:val="20"/>
              </w:rPr>
              <w:t>приостановления, перерасчета,</w:t>
            </w:r>
            <w:r>
              <w:br/>
            </w:r>
            <w:r>
              <w:rPr>
                <w:rFonts w:ascii="Times New Roman"/>
                <w:b w:val="false"/>
                <w:i w:val="false"/>
                <w:color w:val="000000"/>
                <w:sz w:val="20"/>
              </w:rPr>
              <w:t>возобновления, прекращения и</w:t>
            </w:r>
            <w:r>
              <w:br/>
            </w:r>
            <w:r>
              <w:rPr>
                <w:rFonts w:ascii="Times New Roman"/>
                <w:b w:val="false"/>
                <w:i w:val="false"/>
                <w:color w:val="000000"/>
                <w:sz w:val="20"/>
              </w:rPr>
              <w:t>пересмотра решения о</w:t>
            </w:r>
            <w:r>
              <w:br/>
            </w:r>
            <w:r>
              <w:rPr>
                <w:rFonts w:ascii="Times New Roman"/>
                <w:b w:val="false"/>
                <w:i w:val="false"/>
                <w:color w:val="000000"/>
                <w:sz w:val="20"/>
              </w:rPr>
              <w:t>назначении (отказе в</w:t>
            </w:r>
            <w:r>
              <w:br/>
            </w:r>
            <w:r>
              <w:rPr>
                <w:rFonts w:ascii="Times New Roman"/>
                <w:b w:val="false"/>
                <w:i w:val="false"/>
                <w:color w:val="000000"/>
                <w:sz w:val="20"/>
              </w:rPr>
              <w:t>назначении) государственной</w:t>
            </w:r>
            <w:r>
              <w:br/>
            </w:r>
            <w:r>
              <w:rPr>
                <w:rFonts w:ascii="Times New Roman"/>
                <w:b w:val="false"/>
                <w:i w:val="false"/>
                <w:color w:val="000000"/>
                <w:sz w:val="20"/>
              </w:rPr>
              <w:t>базовой пенсионной выплаты,</w:t>
            </w:r>
            <w:r>
              <w:br/>
            </w:r>
            <w:r>
              <w:rPr>
                <w:rFonts w:ascii="Times New Roman"/>
                <w:b w:val="false"/>
                <w:i w:val="false"/>
                <w:color w:val="000000"/>
                <w:sz w:val="20"/>
              </w:rPr>
              <w:t>пенсионных выплат по возрасту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8" w:id="168"/>
    <w:p>
      <w:pPr>
        <w:spacing w:after="0"/>
        <w:ind w:left="0"/>
        <w:jc w:val="both"/>
      </w:pPr>
      <w:r>
        <w:rPr>
          <w:rFonts w:ascii="Times New Roman"/>
          <w:b w:val="false"/>
          <w:i w:val="false"/>
          <w:color w:val="000000"/>
          <w:sz w:val="28"/>
        </w:rPr>
        <w:t>
      СПРАВКА-АТТЕСТАТ № ______ от _____ _________ 20 ____ года</w:t>
      </w:r>
    </w:p>
    <w:bookmarkEnd w:id="168"/>
    <w:p>
      <w:pPr>
        <w:spacing w:after="0"/>
        <w:ind w:left="0"/>
        <w:jc w:val="both"/>
      </w:pPr>
      <w:bookmarkStart w:name="z549" w:id="169"/>
      <w:r>
        <w:rPr>
          <w:rFonts w:ascii="Times New Roman"/>
          <w:b w:val="false"/>
          <w:i w:val="false"/>
          <w:color w:val="000000"/>
          <w:sz w:val="28"/>
        </w:rPr>
        <w:t>
      Гражданин ____________________________________________________________</w:t>
      </w:r>
    </w:p>
    <w:bookmarkEnd w:id="169"/>
    <w:p>
      <w:pPr>
        <w:spacing w:after="0"/>
        <w:ind w:left="0"/>
        <w:jc w:val="both"/>
      </w:pPr>
      <w:r>
        <w:rPr>
          <w:rFonts w:ascii="Times New Roman"/>
          <w:b w:val="false"/>
          <w:i w:val="false"/>
          <w:color w:val="000000"/>
          <w:sz w:val="28"/>
        </w:rPr>
        <w:t xml:space="preserve">       (указать виды выплат) получал (а) в ______________ отделении</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1. Базовая пенсионная выплата выплачена по "___" ________ 20____ года в размере _______________________ теңге</w:t>
      </w:r>
    </w:p>
    <w:p>
      <w:pPr>
        <w:spacing w:after="0"/>
        <w:ind w:left="0"/>
        <w:jc w:val="both"/>
      </w:pPr>
      <w:r>
        <w:rPr>
          <w:rFonts w:ascii="Times New Roman"/>
          <w:b w:val="false"/>
          <w:i w:val="false"/>
          <w:color w:val="000000"/>
          <w:sz w:val="28"/>
        </w:rPr>
        <w:t xml:space="preserve">       2. Пенсионная выплата по возрасту выплачена по "___" ______ 20 ___ года в размере __________________________ теңге</w:t>
      </w:r>
    </w:p>
    <w:p>
      <w:pPr>
        <w:spacing w:after="0"/>
        <w:ind w:left="0"/>
        <w:jc w:val="both"/>
      </w:pPr>
      <w:r>
        <w:rPr>
          <w:rFonts w:ascii="Times New Roman"/>
          <w:b w:val="false"/>
          <w:i w:val="false"/>
          <w:color w:val="000000"/>
          <w:sz w:val="28"/>
        </w:rPr>
        <w:t xml:space="preserve">       3. Экологическая надбавка выплачена по "___" ________ 20 ___ года в сумме _____________________ теңге</w:t>
      </w:r>
    </w:p>
    <w:p>
      <w:pPr>
        <w:spacing w:after="0"/>
        <w:ind w:left="0"/>
        <w:jc w:val="both"/>
      </w:pPr>
      <w:r>
        <w:rPr>
          <w:rFonts w:ascii="Times New Roman"/>
          <w:b w:val="false"/>
          <w:i w:val="false"/>
          <w:color w:val="000000"/>
          <w:sz w:val="28"/>
        </w:rPr>
        <w:t xml:space="preserve">       4. Задолженность за 1995-1997 годы по экологической надбавке, осуществленная в соответствии со </w:t>
      </w:r>
      <w:r>
        <w:rPr>
          <w:rFonts w:ascii="Times New Roman"/>
          <w:b w:val="false"/>
          <w:i w:val="false"/>
          <w:color w:val="000000"/>
          <w:sz w:val="28"/>
        </w:rPr>
        <w:t>статьей 13</w:t>
      </w:r>
      <w:r>
        <w:rPr>
          <w:rFonts w:ascii="Times New Roman"/>
          <w:b w:val="false"/>
          <w:i w:val="false"/>
          <w:color w:val="000000"/>
          <w:sz w:val="28"/>
        </w:rPr>
        <w:t xml:space="preserve"> Закона Республики Казахстан от 18 декабpя 1992 года "О социальной защите гpаждан, постpадавших вследствие ядеpных испытаний на Семипалатинском испытательном ядеpном полигоне", выплачена: с "__" _____ ___года по "___" ____ 20 __ года в сумме ____ теңге</w:t>
      </w:r>
    </w:p>
    <w:p>
      <w:pPr>
        <w:spacing w:after="0"/>
        <w:ind w:left="0"/>
        <w:jc w:val="both"/>
      </w:pPr>
      <w:r>
        <w:rPr>
          <w:rFonts w:ascii="Times New Roman"/>
          <w:b w:val="false"/>
          <w:i w:val="false"/>
          <w:color w:val="000000"/>
          <w:sz w:val="28"/>
        </w:rPr>
        <w:t xml:space="preserve">       5. Единовременная компенсация по реабилитации выплачена с "___" __________ 20 ____ года по "___" _______ 20 __ года в сумме ___________ теңге</w:t>
      </w:r>
    </w:p>
    <w:p>
      <w:pPr>
        <w:spacing w:after="0"/>
        <w:ind w:left="0"/>
        <w:jc w:val="both"/>
      </w:pPr>
      <w:r>
        <w:rPr>
          <w:rFonts w:ascii="Times New Roman"/>
          <w:b w:val="false"/>
          <w:i w:val="false"/>
          <w:color w:val="000000"/>
          <w:sz w:val="28"/>
        </w:rPr>
        <w:t xml:space="preserve">       6. Единовременная компенсация за проживание в зоне Семипалатинского испытательного ядерного полигона "___" ______ 20 __ году в сумме _______________________________________________________________ теңге</w:t>
      </w:r>
    </w:p>
    <w:p>
      <w:pPr>
        <w:spacing w:after="0"/>
        <w:ind w:left="0"/>
        <w:jc w:val="both"/>
      </w:pPr>
      <w:r>
        <w:rPr>
          <w:rFonts w:ascii="Times New Roman"/>
          <w:b w:val="false"/>
          <w:i w:val="false"/>
          <w:color w:val="000000"/>
          <w:sz w:val="28"/>
        </w:rPr>
        <w:t xml:space="preserve">       7.______________________________________________________________</w:t>
      </w:r>
    </w:p>
    <w:p>
      <w:pPr>
        <w:spacing w:after="0"/>
        <w:ind w:left="0"/>
        <w:jc w:val="both"/>
      </w:pPr>
      <w:r>
        <w:rPr>
          <w:rFonts w:ascii="Times New Roman"/>
          <w:b w:val="false"/>
          <w:i w:val="false"/>
          <w:color w:val="000000"/>
          <w:sz w:val="28"/>
        </w:rPr>
        <w:t xml:space="preserve">       (указать другие виды выплаты (при наличии))</w:t>
      </w:r>
    </w:p>
    <w:p>
      <w:pPr>
        <w:spacing w:after="0"/>
        <w:ind w:left="0"/>
        <w:jc w:val="both"/>
      </w:pPr>
      <w:bookmarkStart w:name="z550" w:id="170"/>
      <w:r>
        <w:rPr>
          <w:rFonts w:ascii="Times New Roman"/>
          <w:b w:val="false"/>
          <w:i w:val="false"/>
          <w:color w:val="000000"/>
          <w:sz w:val="28"/>
        </w:rPr>
        <w:t>
      Приложение: ______________ Указать виды выплат, по которым направляются только ЭМД в АЦС</w:t>
      </w:r>
    </w:p>
    <w:bookmarkEnd w:id="170"/>
    <w:p>
      <w:pPr>
        <w:spacing w:after="0"/>
        <w:ind w:left="0"/>
        <w:jc w:val="both"/>
      </w:pPr>
      <w:r>
        <w:rPr>
          <w:rFonts w:ascii="Times New Roman"/>
          <w:b w:val="false"/>
          <w:i w:val="false"/>
          <w:color w:val="000000"/>
          <w:sz w:val="28"/>
        </w:rPr>
        <w:t xml:space="preserve">       "Е-макет": 1._________________ 2._________________</w:t>
      </w:r>
    </w:p>
    <w:p>
      <w:pPr>
        <w:spacing w:after="0"/>
        <w:ind w:left="0"/>
        <w:jc w:val="both"/>
      </w:pPr>
      <w:r>
        <w:rPr>
          <w:rFonts w:ascii="Times New Roman"/>
          <w:b w:val="false"/>
          <w:i w:val="false"/>
          <w:color w:val="000000"/>
          <w:sz w:val="28"/>
        </w:rPr>
        <w:t xml:space="preserve">       Все выплаты прекращены и сняты с учета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Место печати</w:t>
      </w:r>
    </w:p>
    <w:p>
      <w:pPr>
        <w:spacing w:after="0"/>
        <w:ind w:left="0"/>
        <w:jc w:val="both"/>
      </w:pPr>
      <w:r>
        <w:rPr>
          <w:rFonts w:ascii="Times New Roman"/>
          <w:b w:val="false"/>
          <w:i w:val="false"/>
          <w:color w:val="000000"/>
          <w:sz w:val="28"/>
        </w:rPr>
        <w:t xml:space="preserve">       Начальник отделения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специалист отделения</w:t>
      </w:r>
    </w:p>
    <w:p>
      <w:pPr>
        <w:spacing w:after="0"/>
        <w:ind w:left="0"/>
        <w:jc w:val="both"/>
      </w:pPr>
      <w:r>
        <w:rPr>
          <w:rFonts w:ascii="Times New Roman"/>
          <w:b w:val="false"/>
          <w:i w:val="false"/>
          <w:color w:val="000000"/>
          <w:sz w:val="28"/>
        </w:rPr>
        <w:t xml:space="preserve">       Государственной корпорации</w:t>
      </w:r>
    </w:p>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служебного телефона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