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5091" w14:textId="8bf5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Председателя Комитета национальной безопасности Республики Казахстан от 5 июня 2023 года № 36/қе "Об утверждении Правил организации и проведения патрулирования органами военной полиции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 июля 2026 года № 52/қе. Зарегистрирован в Министерстве юстиции Республики Казахстан 1 июля 2026 года № 39180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5 июня 2023 года № 36/қе "Об утверждении Правил организации и проведения патрулирования органами военной полиции Комитета национальной безопасности Республики Казахстан" (зарегистрирован в Реестре государственной регистрации нормативных правовых актов за № 32704)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патрулирования органами военной полиции Комитета национальной безопасности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носимый видеорегистратор (далее – видеожетон) – портативное техническое устройство, предназначенное для осуществления аудио- и видеофиксации фактов совершения правонарушений, а также действий военнослужащих органов военной полиции.";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Порядок проведения органами военной полиции патрулирования в сфере обеспечения безопасности дорожного движения военных транспортных средств осуществляется в соответствии с приказом Председателя Комитета национальной безопасности Республики Казахстан от 23 сентября 2013 года № 445/ДСП "Об утверждении Инструкции по обеспечению безопасности дорожного движения автотранспортных средств органов национальной безопасности Республики Казахстан" (зарегистрирован в Реестре государственной регистрации нормативных правовых актов за № 8841).";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"Старший патруля дополнительно получает видеожетон.".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военной полиции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