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02fd" w14:textId="d740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30 июня 2026 года № 342 и Заместителя Премьер-Министра – Министра национальной экономики Республики Казахстан от 30 июня 2026 года № 96. Зарегистрирован в Министерстве юстиции Республики Казахстан 1 июля 2026 года № 39179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подпунктом 32) статьи 24 Строительного Кодекса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 (далее - Совместный приказ) (зарегистрирован в Реестре государственной регистрации нормативных правовых актов за № 17818)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проверочный лист в области архитектуры, градостроительства и строительства в отношении лиц осуществляющих инженерно-геологические изыскания для строительства, согласно приложению 3-1 к настоящему совместному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проверочный лист в области архитектуры, градостроительства и строительства в отношении организации осуществляющих экспертные работы по техническому обследованию надежности и устойчивости зданий и сооружений, согласно приложению 7 к настоящему совместному приказу;";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8-1)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проверочный лист в области архитектуры, градостроительства и строительства в отношении органов архитектуры и градостроительства, согласно приложению 8-1 к настоящему совместному приказу;";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проверочный лист в области архитектуры, градостроительства и строительства в отношении организации, осуществляющих экспертные работы по техническому обследованию надежности и устойчивости зданий и сооружений на соответствие требованиям, согласно приложению 17 к настоящему совместному приказу;";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18-1)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в области архитектуры, градостроительства и строительства в отношении органов архитектуры и градостроительства на соответствие требованиям, согласно приложению 21-1 к настоящему совместному приказу;";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Критерии оценки степени риска и управления рисками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утвержденный указанным совместным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приказом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субъекты (объекты) контроля и надзора – лица осуществляющие авторское сопровождение; негосударственные аттестационные центры по аттестации инженерно-технических работников, участвующих в процессе проектирования и строительства; проектная организация (генеральный проектировщик); организации осуществляющие экспертные работы по техническому обследованию надежности и устойчивости зданий и сооружений; лицензиаты; подрядчик (генеральный подрядчик); юридические лица проводящие комплексную вневедомственную экспертизу проектов строительства; организации оказывающие инжиниринговые услуги по управлению проектом строительства объектов; заказчик (застройщик); юридические и физические лица осуществляющие технический надзор; органы архитектуры и градостроительства; лица осуществляющие инженерно-геологические изыскания для строительства;";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"6.Для оценки степени рисков по субъективным критериям для проведения профилактического контроля и надзора с посещением субъекта (объекта) контроля и надзора используются следующие источники информации: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используются следующие источники информации: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количество подтвержденных жалоб и обращений;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сведений, представляемых субъектом контроля и надзора;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и профилактического контроля с посещением субъектов (объектов) контроля и надзора.";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и управления рисками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и управления рисками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и управления рисками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и управления рисками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приказ дополнить приложением 3-1,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приказ дополнить приложением 8-1,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приказ дополнить приложением 21-1,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национальной экономики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__________С. 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Нагаспаев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8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проверок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архитектуры, градостроительства и строительства для проведения профилактического контроля с посещением субъекта (объекта) контроля и надзора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сопровождения с лицом, разработавшим проектную (проектно-сметную) документацию (разработчиком проекта или сертифицированным специалистом)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надзора и авторского сопровождения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специалистов для осуществления технического надзора производящимися аккредитованными юридическими лицами (не менее 3 специалистов имеющих сертификат на выполнение технического надзора)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сертификат специалиста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специалисту (специалистам), для проведения технического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о качестве строительно-монтажных работ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строительного объекта требованиям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местным исполнительным органом столицы, областей, городов республиканского значения, осуществляющим государственный архитектурно-строительный контроль и надзор заключения о качестве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заключительного отчета экспертизы качества работ и материалов, выдаваемого Национальным центром качества дорожных активов для объекта строительства, реконструкции и капитального ремонта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договоре между заказчиком и подрядчиком (генеральным подрядчиком) на строительство (состоявшегося не менее пяти лет, за исключением гарантийного срока на несущие конструкции, кровлю и наружные стены (фасады) зданий – не менее десяти лет,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эскизного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 (генеральный проектировщик)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населенных пунктов, формирование жилых районов, благоустройство вновь осваиваемых и реконструируемых территорий и населенных пунктов без обеспечения доступа маломобильным группам населения к жилым, общественным и производственным зданиям, сооружениям и помещениям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автомобильных стоянок, размещаемых на территории жилых и общественных зданий без мест для личных автотранспортных средств маломобильных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 непосредственно влияющими на прочность, устойчивость и надежность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осуществляющие инженерно-геологические изыскания для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технического отчета (заключения) инженерно-геологических изысканий выполненного с нарушением требований законодательства Республики Казахстан и государственных нормативов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(генеральный подрядчик)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 и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сопровождения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внесенных в журнал авторского сопровождения и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дефектов в период гарантированного срока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сопровождение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сертифицированным специалистом, имеющим право на ведение авторского сопровождения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сопровождения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государственному архитектурно-строительному контролю и надзору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специалистом, осуществляющие авторское сопровождение, при отметке в журнале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сопровождения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 физические лица осуществляющие технический надзор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специалистом,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осуществляющих экспертные работы по техническому обследованию надежности и устойчивости зданий и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сертифицированных специалистов, проводившими техническое обследование, а также проставление персональных штампов специалистов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и персонального штампа на экспертном заключении по техническому обследованию надежности и устойчивости зданий и сооружений выполняемого специалистом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проводящие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эскизного проекта с нарушением требований законодательства Республики Казахстан, а также градостроительных и технических регламентов, норм и положений государственных и межгосударственных нормативных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архитектуры, градостроительства и строительства для проведения проверки на соответствие требованиям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архитектурно-планировочного задания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 (генеральный проектировщик)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(генеральный подрядчик)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сопровождение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сертификата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 физические лица осуществляющие технический надзор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сертификата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своем составе на постоянной основе не менее одного сертифицированного специалиста по специализации: в части несущих и ограждающих конструкций для осуществления технического надзора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инженерных сетей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технологического оборудования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несущих и ограждающих конструкций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инженерных сетей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технологического оборудования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осуществляющих экспертные работы по техническому обследованию надежности и устойчивости зданий и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сертифицированных специалистов,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осуществляющего экспертизу проектов по специализации конструктивная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оказывающих инжиниринговые услуги по управлению проектом строительства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сертифицированных специалистов по осуществлению технического надзора по объектам первого уровня ответственности по следующим специализациям: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конструкции (не менее одного специалиста); в части инженерных сетей (не менее одного специалиста); в части технологического оборудования (не менее одного специалиста)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сертифицированного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минимальной материально-технической оснащенности на праве собственности (хозяйственного ведения или оперативного управления) и (или) аренды: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опыта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Требования к лицензиатам строительно-монтажных работ ІІІ категории: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опыта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аттестационные центры по аттестации инженерно-технических работников, участвующих в процессе 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 При этом, помещения для проведения тестирования и обучения могут быть совмещены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в том числе в количестве не менее 10 (десяти)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инженеру проекта: Высшее образование, в сфере строительства;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архитектору проекта: Высшее образование, в сфере архитектуры;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конструктору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 в зависимости от направления работы;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Ведущему инженеру проектировщику по архитектуре: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Главному инженеру: Высшее образование, в сфере строительства по специальности, в зависимости от направления работы; 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Начальнику производственно-технического отдела: Высшее образование, в сфере строительства по специальности, в зависимости от направления работы; 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 участка: по несущим и ограждающим конструкциям: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разрешительных требований к образованию и опыту работы инженерно-технических работников по строительно-монтажным работам: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 гидротехник; 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нефти и газа.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Мастер: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проводящие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сертифицированных по специализациям, соответствующим основным разделам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bookmarkStart w:name="z1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архитектуры, градостроительства и строительства в соответствии со статьями 138 и 139 Предпринимательского кодекса Республики Казахстан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для профилактического контроля с посещением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заказчика (застройщика)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надзора и авторского сопровождения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специалистов для осуществления технического надзора производящимися аккредитованными юридическими лицами (не менее 3 специалистов имеющих сертификат на выполнение технического надзора)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эскизного проекта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подрядчика (генерального подрядчика)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и физических лиц осуществляющих технический надзор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1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архитектуры, градостроительства и строительства в соответствии со статьями 138 и 139 Предпринимательского кодекса Республики Казахстан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для проверок на соответствие требованиям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Заказчика (застройщика)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архитектурно-планировочного задание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проектных организации (генерального проектировщика)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подрядчика (генерального подрядчика)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авторского сопровождения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сертификата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и физических лиц осуществляющих технический надзор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сертификата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технологического оборудования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 по специализации: в части технологического оборудования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организаций, осуществляющих экспертные работы по техническому обследованию надежности и устойчивости зданий и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организаций, оказывающих инжиниринговые услуги по управлению проектом строительства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несущих и ограждающих конструкции (не менее одного эксперта); в части инженерных сетей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лицензиатов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проводящих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сертифицированных по специализациям, соответствующим основным разделам проекта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Заказчика (застройщика) </w:t>
      </w:r>
    </w:p>
    <w:bookmarkEnd w:id="54"/>
    <w:p>
      <w:pPr>
        <w:spacing w:after="0"/>
        <w:ind w:left="0"/>
        <w:jc w:val="both"/>
      </w:pPr>
      <w:bookmarkStart w:name="z174" w:id="55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посещением 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и надзора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сопровождения с лицом, разработавшим проектную (проектно-сметную) документацию (разработчиком проекта или сертифицированным специалистом)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надзора и авторского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специалистов для осуществления технического надзора производящимися аккредитованными юридическими лицами (не менее 3 специалистов имеющих сертификат на выполнение технического надзора)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сертификат специалиста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специалисту (специалистам), для проведения технического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строительного объекта требованиям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местным исполнительным органом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заключительного отчета экспертизы качества работ и материалов, выдаваемого Национальным центром качества дорожных активов для объекта строительства, реконструкции и капитального ремонта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договоре между заказчиком и подрядчиком (генеральным подрядчиком) на строительство (состоявшегося не менее пяти лет, за исключением гарантийного срока на несущие конструкции, кровлю и наружные стены (фасады) зданий – не менее десяти лет,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эскизного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5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лиц осуществляющих инженерно-геологические изыскания для строительства</w:t>
      </w:r>
    </w:p>
    <w:bookmarkEnd w:id="57"/>
    <w:p>
      <w:pPr>
        <w:spacing w:after="0"/>
        <w:ind w:left="0"/>
        <w:jc w:val="both"/>
      </w:pPr>
      <w:bookmarkStart w:name="z179" w:id="58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посещением 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технического отчета (заключения) инженерно-геологических изысканий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5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подрядчика (генерального подрядчика)</w:t>
      </w:r>
    </w:p>
    <w:bookmarkEnd w:id="60"/>
    <w:p>
      <w:pPr>
        <w:spacing w:after="0"/>
        <w:ind w:left="0"/>
        <w:jc w:val="both"/>
      </w:pPr>
      <w:bookmarkStart w:name="z184" w:id="61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посещением 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внесенных в журнал авторского надзора и технического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предписания органов государственного архитектурно-строительного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дефектов в период гарантированного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6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лиц, осуществляющих авторское сопровождение</w:t>
      </w:r>
    </w:p>
    <w:bookmarkEnd w:id="63"/>
    <w:p>
      <w:pPr>
        <w:spacing w:after="0"/>
        <w:ind w:left="0"/>
        <w:jc w:val="both"/>
      </w:pPr>
      <w:bookmarkStart w:name="z189" w:id="64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сертифицированным специалистом, имеющим право на ведение авторского сопровождение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государственному архитектурно-строительному контролю и надзору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сопровождение, при отметке в журнале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сопровождение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организации осуществляющих экспертные работы по техническому обследованию надежности и устойчивости зданий и сооружений</w:t>
      </w:r>
    </w:p>
    <w:bookmarkEnd w:id="66"/>
    <w:p>
      <w:pPr>
        <w:spacing w:after="0"/>
        <w:ind w:left="0"/>
        <w:jc w:val="both"/>
      </w:pPr>
      <w:bookmarkStart w:name="z194" w:id="67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посещением 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сертфицированных специалистов, проводившими техническое обследование, а также проставление персональных штампов специалиста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и персонального штампа на экспертном заключении по техническому обследованию надежности и устойчивости зданий и сооружений выполняемого специалистом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" w:id="6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9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органов архитектуры и градостроительства</w:t>
      </w:r>
    </w:p>
    <w:bookmarkEnd w:id="69"/>
    <w:p>
      <w:pPr>
        <w:spacing w:after="0"/>
        <w:ind w:left="0"/>
        <w:jc w:val="both"/>
      </w:pPr>
      <w:bookmarkStart w:name="z199" w:id="70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посещением 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7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лиц осуществляющих авторские сопровождение </w:t>
      </w:r>
    </w:p>
    <w:bookmarkEnd w:id="72"/>
    <w:p>
      <w:pPr>
        <w:spacing w:after="0"/>
        <w:ind w:left="0"/>
        <w:jc w:val="both"/>
      </w:pPr>
      <w:bookmarkStart w:name="z204" w:id="73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сертификата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7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юридических и физических лиц, осуществляющих технический надзор на соответствие требованиям</w:t>
      </w:r>
    </w:p>
    <w:bookmarkEnd w:id="75"/>
    <w:p>
      <w:pPr>
        <w:spacing w:after="0"/>
        <w:ind w:left="0"/>
        <w:jc w:val="both"/>
      </w:pPr>
      <w:bookmarkStart w:name="z209" w:id="76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сертификата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специалиста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сертфиката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7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организаций, осуществляющих экспертные работы по техническому обследованию надежности и устойчивости зданий и сооружений</w:t>
      </w:r>
    </w:p>
    <w:bookmarkEnd w:id="78"/>
    <w:p>
      <w:pPr>
        <w:spacing w:after="0"/>
        <w:ind w:left="0"/>
        <w:jc w:val="both"/>
      </w:pPr>
      <w:bookmarkStart w:name="z214" w:id="79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№, дата 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сертифицированных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сертифицированного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8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организаций, оказывающих инжиниринговые услуги по управлению проектом строительства объектов на соответствие требованиям</w:t>
      </w:r>
    </w:p>
    <w:bookmarkEnd w:id="81"/>
    <w:p>
      <w:pPr>
        <w:spacing w:after="0"/>
        <w:ind w:left="0"/>
        <w:jc w:val="both"/>
      </w:pPr>
      <w:bookmarkStart w:name="z219" w:id="82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№, дата 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сертифицированных экспертов по осуществлению технического надзора по следующим специализациям: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конструкции (не менее одного специалиста); в части инженерных сетей (не менее одного специалиста); в части технологического оборудования (не менее одного специалиста)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сертифицированного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" w:id="8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лицензиатов на соответствие требованиям</w:t>
      </w:r>
    </w:p>
    <w:bookmarkEnd w:id="85"/>
    <w:p>
      <w:pPr>
        <w:spacing w:after="0"/>
        <w:ind w:left="0"/>
        <w:jc w:val="both"/>
      </w:pPr>
      <w:bookmarkStart w:name="z225" w:id="86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№, дата 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минимальной материально-технической оснащенности на праве собственности (хозяйственного ведения или оперативного управления) и (или) аренды: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опыта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лицензиатам строительно-монтажных работ ІІІ категории: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сертифицированного инженерно-технического работника, имеющего соответствующий сертификат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опыта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7" w:id="9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</w:r>
    </w:p>
    <w:bookmarkEnd w:id="93"/>
    <w:p>
      <w:pPr>
        <w:spacing w:after="0"/>
        <w:ind w:left="0"/>
        <w:jc w:val="both"/>
      </w:pPr>
      <w:bookmarkStart w:name="z241" w:id="94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 При этом, помещения для проведения тестирования и обучения могут быть совмещены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в том числе в количестве не менее 10 (десяти)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инженеру проекта: Высшее образование, в сфере строительства;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архитектору проекта: Высшее образование, в сфере архитектуры;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конструктору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 в зависимости от направления работы;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Ведущему инженеру проектировщику по архитектуре: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Главному инженеру: Высшее образование, в сфере строительства по специальности, в зависимости от направления работы; 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Начальнику производственно-технического отдела: Высшее образование, в сфере строительства по специальности, в зависимости от направления работы; 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 участка: по несущим и ограждающим конструкциям: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разрешительных требований к образованию и опыту работы инженерно-технических работников по строительно-монтажным работам: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 гидротехник; 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нефти и газа.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Мастер: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7" w:id="10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юридических лиц, проводящих комплексную вневедомственную экспертизу проектов строительства объектов</w:t>
      </w:r>
    </w:p>
    <w:bookmarkEnd w:id="101"/>
    <w:p>
      <w:pPr>
        <w:spacing w:after="0"/>
        <w:ind w:left="0"/>
        <w:jc w:val="both"/>
      </w:pPr>
      <w:bookmarkStart w:name="z321" w:id="102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сертифицированных по специализациям, соответствующим основным разделам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2" w:id="10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статьями 138 и 139 Предпринимательского кодекса Республики Казахстан в отношении органов архитектуры и градостроительства</w:t>
      </w:r>
    </w:p>
    <w:bookmarkEnd w:id="104"/>
    <w:p>
      <w:pPr>
        <w:spacing w:after="0"/>
        <w:ind w:left="0"/>
        <w:jc w:val="both"/>
      </w:pPr>
      <w:bookmarkStart w:name="z326" w:id="105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и надзора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архитектурно-планировочного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7" w:id="10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предъявляемых требований в области архитектуры, градостроительства 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оперативного реагирования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применения мер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Заказчика (застройщика)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сертификат специалиста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сопровождение с лицом, разработавшим проектную (проектно-сметную) документацию (разработчиком проекта или сертифицированным специалистом)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эксплуатации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архитектурно-планировочного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эскизного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проектных организаций (генерального проектировщика)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нарушениями, непосредственно влияющими на прочность, устойчивость и надежность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 осуществляющих инженерно-геологические изыскания для 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технического отчета (заключения) инженерно-геологических изысканий выполненного с нарушением требований законодательства Республики Казахстан и государственных нормативов в сфере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отчета (заключения) инженерно-геологических изысканий с нарушениями, непосредственно влияющими на прочность, устойчивость и надежность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подрядчика (генерального подрядчика)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указаний, внесенных в журнал авторского сопровождения и технического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лиц, осуществляющих авторское сопровождение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сопровождение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специалистом, осуществляющие авторское сопровождение, при отметке в журнале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и физических лиц, осуществляющих технический надзор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сертифицированных специалистов, проводившими техническое обследование, а также проставление персональных штампов специалистов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проводящих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