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28587" w14:textId="12285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по чрезвычайным ситуациям Республики Казахстан и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30 июня 2026 года № 249. Зарегистрирован в Министерстве юстиции Республики Казахстан 1 июля 2026 года № 39178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по чрезвычайным ситуациям Республики Казахстан и Министра внутренних дел Республики Казахстан, в которые вносятся изменения (далее – Перечень).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гражданской обороне и воинским частям Министерства по чрезвычайным ситуациям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Казахстан по атомной энергии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Агентство по защите 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 цифрового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финансовому мониторингу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регулированию и развитию финансового рынка</w:t>
      </w:r>
    </w:p>
    <w:p>
      <w:pPr>
        <w:spacing w:after="0"/>
        <w:ind w:left="0"/>
        <w:jc w:val="both"/>
      </w:pPr>
      <w:bookmarkStart w:name="z24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25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26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27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делам государственной службы</w:t>
      </w:r>
    </w:p>
    <w:p>
      <w:pPr>
        <w:spacing w:after="0"/>
        <w:ind w:left="0"/>
        <w:jc w:val="both"/>
      </w:pPr>
      <w:bookmarkStart w:name="z28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29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30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Управление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31" w:id="26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32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Агентство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33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34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35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Комитет Национальной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36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37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38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экологии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39" w:id="34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249</w:t>
            </w:r>
          </w:p>
        </w:tc>
      </w:tr>
    </w:tbl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по чрезвычайным ситуациям Республики Казахстан и Министра внутренних дел Республики Казахстан, в которые вносятся изменения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20 мая 2014 года № 235 "Об утверждении учебной программы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конфликтов" (зарегистрирован в Реестре нормативных правовых актов Республики Казахстан за № 9509) следующие изменения: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Учебной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конфликтов, утвержденной указанным приказом: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64, изложить в следующей редакции: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Законы в сфере гражданской защиты. Основные задачи, организационные принципы построения и функционирования гражданской защиты в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127, изложить в следующей редакции: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эвакуационных органов столицы, областей, городов республиканского 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30 мая 2014 года № 265 "Об утверждении Правил постановки на учет и снятия с учета защитных сооружений гражданской обороны" (зарегистрирован в Реестре государственной регистрации нормативных правовых актов за № 9506) следующие изменения: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постановки на учет и снятия с учета защитных сооружений гражданской обороны, утвержденных указанным приказом: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информация от местного исполнительного органа столицы, области, города республиканского значения полученная в соответствии с Административным процедурно-процессуальным кодексом Республики Казахстан о наличии или отсутствии мобилизационного задания (заказа) и категории по гражданской обороне;";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постановки на учет и снятия с учета защитных сооружений гражданской обороны пункты 2, 3, 4 и 5 изложить в следующей редакции: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Первоначальная стоимость защитного сооружения гражданской обороны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____ теңге (в ценах ______ года).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Сумма начисленного износа по данным бухгалтерского учета - ____ теңге.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Количество проведенных капитальных ремонтов __ на сумму ____ теңге (в ценах ____ года).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Балансовая стоимость защитного сооружения гражданской обороны на момент снятия его с учета - ______ теңге (в ценах __ года).".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18 июня 2014 года № 303 "Об утверждении Положения о республиканских службах гражданской защиты" (зарегистрирован в Реестре государственной регистрации нормативных правовых актов за № 9593) следующие изменения: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республиканских службах гражданской защиты, утвержденном указанным приказом: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параграфа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охрана пунктов временного размещения населения, обогрева, питания и вещевого довольствия;";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параграфа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координация деятельности служб торговли столицы, областей, городов республиканского значения, районов, городов областного значения.".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24 октября 2014 года № 732 "Об утверждении Инструкции по содержанию и объемам инженерно-технических мероприятий гражданской обороны" (зарегистрирован в Реестре государственной регистрации нормативных правовых актов за № 9922) следующее изменение: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содержанию и объемам инженерно-технических мероприятий гражданской обороны, утвержденных указанным приказом: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третий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"использование передвижных телевизионных станций и мобильных репортажных телевизионных станций АО "РТ РК "Казахстан" и АО "Агентство "Хабар" для организации республиканского вещания теле-радиоканалов из столицы, областей, городов республиканского значения;".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19 января 2015 года № 34 "Об утверждении Правил безопасности на водоемах" (зарегистрирован в Реестре государственной регистрации нормативных правовых актов за № 10335) следующие изменения: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на водоемах, утвержденных указанным приказом: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безопасности на водоемах (далее – Правила) определяют порядок обеспечения безопасности физических лиц при пользовании водоемами Республики Казахстан.";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запрещенное место для купания – потенциально опасные участки водоемов, не предназначенные для купания людей, определенные местными представительными органами столицы, областей, городов республиканского значения;";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местными исполнительными органами столицы, областей, городов республиканского значения устанавливаются по согласованию с уполномоченными органами в области использования и охраны водного фонда, водоснабжения и водоотведения, охраны окружающей среды, санитарно-эпидемиологического благополучия населения, с соблюдением экологических требований и безопасности жизни человека места для массового отдыха, туризма и спорта на водных объектах и водохозяйственных сооружениях;";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представляют информацию физическим лицам о местах, где запрещены купание, забор воды для питьевых и хозяйственных нужд, водопой скота, катание на маломерных судах и других плавучих средствах на водных объектах, расположенных на территории соответствующего региона через средства массовой информации и иные способы представления такой информации;";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Водного кодекса Республики Казахстан, местные представительные органы столицы, областей, городов республиканского значения в целях охраны жизни и здоровья физических лиц, с учетом особенностей региональных условий в правилах общего водопользования могут определить места, где запрещены купание, забор воды для питьевых и хозяйственных нужд, водопой скота, катание на маломерных судах и других плавучих средствах на водных объектах, расположенных на территории соответствующего региона.";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Организатор массового мероприятия на водоеме размещает в общедоступных для физических лиц местах требования настоящих Правил, предусматривают меры, обеспечивающие поддержание настоящих Правил.";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поведения на водоемах физических лиц";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 раздела 3, изложить в следующей редакции: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поведения на водоемах 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24 февраля 2015 года № 149 "Об утверждении Правил организации и деятельности государственной системы гражданской защиты" (зарегистрирован в Реестре нормативных правовых актов Республики Казахстан за № 11097) следующие изменение: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деятельности государственной системы гражданской защиты, утвержденных указанным приказом: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четвертую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"Решения о введении того или иного режима функционирования ГСГЗ, ее подсистем и звеньев принимают руководство уполномоченного органа в сфере гражданской защиты, руководящие органы ГСГЗ различного уровня по согласованию с территориальными органами (департаментами столицы, областей, городов республиканского значения, управлениями городов областного значения, районными отделами по чрезвычайным ситуациям уполномоченного органа в сфере гражданской защиты) с учетом конкретной обстановки.".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6 марта 2015 года № 190 "Об утверждении Правил организации и ведения мероприятий гражданской обороны" (зарегистрирован в Реестре государственной регистрации нормативных правовых актов за № 10716) следующие изменения: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ведения мероприятий гражданской обороны, утвержденных указанным приказом: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Ежегодно в период с 1 по 10 ноября соответствующего года представляются отчеты о выполнении мероприятий гражданской обороны в текущем году (далее – отчет) по формам, согласно приложению 1 к настоящим Правилам (с приложением подтверждающих материалов в соответствии с Правилами отнесения сведений к служебной информации ограниченного распространения и работы с ней):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организациями, на базе которых созданы службы гражданской защиты столицы, областей, городов республиканского значения в территориальные органы уполномоченного органа;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организациями, отнесенными к категориям по гражданской обороне, и на базе которых созданы службы гражданской защиты городов и районов областного значения, в районные и городские управления (отделы) по чрезвычайным ситуациям территориальных органов уполномоченного органа.";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Обеспечение выполнения мероприятий гражданской обороны возлагается на: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и его территориальные органы;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структурные подразделения по организации и ведению гражданской обороны в центральных исполнительных органах, государственных органах, непосредственно подчиненных и подотчетных Президенту Республики Казахстан, и местных исполнительных органах столицы, областей, городов республиканского значения.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структурные подразделения по организации и ведению гражданской обороны могут быть организационно объединены с мобилизационными органами государственного органа;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структурные подразделения или отдельных работников по организации и ведению гражданской обороны в организациях, отнесенных к категориям по гражданской обороне, непосредственно подчиненных первому руководителю.";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23 апреля 2015 года № 387 "Об утверждении Правил создания, содержания, материально-технического обеспечения, подготовки и привлечения формирований гражданской защиты" (зарегистрирован в Реестре нормативных правовых актов Республики Казахстан за № 11243) следующие изменения: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содержания, материально-технического обеспечения, подготовки и привлечения формирований гражданской защиты, утвержденных указанным приказом: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четвертый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медицинских формирований гражданской защиты – местными органами государственного управления в области здравоохранения и утверждаются соответствующими местными исполнительными органами столицы, областей, городов республиканского значения, городов, районов.";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формирований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личного состава формирований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городов республиканского значения и столицы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отнесенный к группе по гражданской обороне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районы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район</w:t>
            </w:r>
          </w:p>
        </w:tc>
      </w:tr>
    </w:tbl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формирований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личного состава формирований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Столицы, областей, городов 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отнесенный к группе по гражданской обороне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районы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районы</w:t>
            </w:r>
          </w:p>
        </w:tc>
      </w:tr>
    </w:tbl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8 июня 2015 года № 510 "Об утверждении Правил приобретения и использования имущества гражданской обороны" (зарегистрирован в Реестре государственной регистрации нормативных правовых актов за № 11587) следующее изменение: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 и использования имущества гражданской обороны, утвержденных указанным приказом: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"4-2. Местные исполнительные органы столицы, областей, городов республиканского значения ежегодно в период с 1 по 10 декабря соответствующего года передают в территориальные органы уполномоченного органа в сфере гражданской защиты информацию по накоплению, хранению, обновлению, поддержанию в готовности, списанию и утилизации имущества гражданской обороны.".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июля 2020 года № 494 "Об утверждении Правил информирования, пропаганды знаний, обучения населения и специалистов в сфере гражданской защиты" (зарегистрирован в Реестре государственной регистрации нормативных правовых актов за № 20990) следующие изменения: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информирования, пропаганды знаний, обучения населения и специалистов в сфере гражданской защиты, утвержденных указанным приказом: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Информация о чрезвычайных ситуациях, угрожающих безопасности и здоровью населения, является гласной и открытой и передается населению через систему оповещения гражданской защиты и средства массовой информации.";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, изложить в следующей редакции: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эвакуационных органов столицы, областей, городов республиканского 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года</w:t>
            </w:r>
          </w:p>
        </w:tc>
      </w:tr>
    </w:tbl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9: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 и 9, изложить в следующей редакции: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учения (в областях, городах и сельских районах) по тематике, определяемой начальником гражданской обороны данной 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гражданской обороны, члены комиссии по предупреждению и ликвидации чрезвычайных ситуаций, службы гражданской защиты, формирования гражданской защиты, организации, эвакуационные органы, население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года (в 1 раз в 2 года в городах отнесенных к группам по гражданской обороне)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столицы, областей, городов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Командно-штабные учения областей, городов и сельских районов по ликвидации чрезвычайных ситуаций и гражданской обороне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управления территориальных подсистем государственной системы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столицы, областей, городов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 проводить в рамках республиканских командно-штабных учений "Көктем", "Қыс", "Жер" и "Өрт"</w:t>
            </w:r>
          </w:p>
        </w:tc>
      </w:tr>
    </w:tbl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11, изложить в следующей редакции: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Тактико-специальные 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формирования гражданской защиты, отряды экстренного реагирования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столицы, областей, городов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Переченю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249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14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на безвозмездной основе, представляемых организациями, на базе которых созданы службы гражданской защиты столицы, областей, городов республиканского значения, района (города областного значения)</w:t>
      </w:r>
    </w:p>
    <w:bookmarkEnd w:id="118"/>
    <w:bookmarkStart w:name="z14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организациями, на базе которых созданы службы гражданской защиты столицы, областей, городов республиканского значения в территориальные органы уполномоченного органа, организациями, на базе которых созданы службы гражданской защиты городов и районов областного значения в районные и городские управления (отделы) по чрезвычайным ситуациям территориальных органов уполномоченного органа.</w:t>
      </w:r>
    </w:p>
    <w:bookmarkEnd w:id="119"/>
    <w:bookmarkStart w:name="z14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основе, размещена на интернет – ресурсе: www.gov.kz/memleket/entities/kgovch.</w:t>
      </w:r>
    </w:p>
    <w:bookmarkEnd w:id="120"/>
    <w:bookmarkStart w:name="z14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формы, предназначенной для сбора административных данных на безвозмездной основе: Отчет о выполнении мероприятий гражданской обороны организациями, на базе которых созданы службы гражданской защиты столицы, областей, городов республиканского значения, городов и районов областного значения.</w:t>
      </w:r>
    </w:p>
    <w:bookmarkEnd w:id="121"/>
    <w:bookmarkStart w:name="z14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2-(ГО).</w:t>
      </w:r>
    </w:p>
    <w:bookmarkEnd w:id="122"/>
    <w:bookmarkStart w:name="z14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123"/>
    <w:bookmarkStart w:name="z14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</w:t>
      </w:r>
    </w:p>
    <w:bookmarkEnd w:id="124"/>
    <w:bookmarkStart w:name="z14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организации, на базе которых созданы службы гражданской защиты столицы, областей, городов республиканского значения, городов и районов областного значения.</w:t>
      </w:r>
    </w:p>
    <w:bookmarkEnd w:id="125"/>
    <w:bookmarkStart w:name="z14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в период с 1 по 10 ноября (включительно) отчетного периода.</w:t>
      </w:r>
    </w:p>
    <w:bookmarkEnd w:id="126"/>
    <w:bookmarkStart w:name="z1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127"/>
    <w:bookmarkStart w:name="z1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43942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Имеется/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имеется/не выполнено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гражданской обороны, утвержденного начальником гражданской обороны соответствующего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действий по ликвидации чрезвычайных ситуаций объектового характера и их последствий, утвержденного соответствующим начальником гражданской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требуемого количества и поддержание в готовности запасов имущества гражданской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организации правового акта о создании объектовых формирований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защиты органов дыхания на каждого члена формирования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 о прохождении обучения в территориальных органах уполномоченного органа лиц, осуществляющих организацию и ведение мероприятий гражданской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 о прохождении подготовки или переподготовки в учебных заведениях уполномоченного органа должностных лиц, осуществляющих организацию и ведение мероприятий гражданской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основных формирований гражданской защиты, в том числе, входящих в состав отряда экстренного реагирования и формирований обеспечивающих проведение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4" w:id="131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электронной почты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Категория предпринимательства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(микро, малое, среднее, крупное)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наличии),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 основе,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представляемых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которых созданы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 столицы,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</w:tr>
    </w:tbl>
    <w:bookmarkStart w:name="z15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"Отчет о выполнении мероприятий гражданской обороны организациями, на базе которых созданы службы гражданской защиты столицы, областей, городов республиканского значения, района (города областного значения)" (индекс: 2-(ГО), периодичность: годовая)</w:t>
      </w:r>
    </w:p>
    <w:bookmarkEnd w:id="132"/>
    <w:bookmarkStart w:name="z15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строках 1-8 должна быть проставлена отметка "Имеется/выполнена" или "Не имеется/не выполнена".</w:t>
      </w:r>
    </w:p>
    <w:bookmarkEnd w:id="133"/>
    <w:bookmarkStart w:name="z15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проставляется "Имеется/выполнено" в случае наличия/выполнения мероприятия гражданской обороны соответствующей строки.</w:t>
      </w:r>
    </w:p>
    <w:bookmarkEnd w:id="134"/>
    <w:bookmarkStart w:name="z15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проставляется "Не имеется/не выполнено" в случае отсутствия/не выполнения мероприятия гражданской обороны соответствующей строки.</w:t>
      </w:r>
    </w:p>
    <w:bookmarkEnd w:id="135"/>
    <w:bookmarkStart w:name="z16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одной строке не допускается заполнение и "Имеется/выполнено", и "Не имеется/не выполнено".</w:t>
      </w:r>
    </w:p>
    <w:bookmarkEnd w:id="136"/>
    <w:bookmarkStart w:name="z16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Строки 1-8 обязательны к заполнению.</w:t>
      </w:r>
    </w:p>
    <w:bookmarkEnd w:id="137"/>
    <w:bookmarkStart w:name="z16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заполнении строк 1, 2, 4, 6, 7 "Имеется/выполнена" необходимо приложить копии планов, правовых актов, сертификатов.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165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на безвозмездной основе, представляемых организациями, отнесенными к категории по гражданской обороне</w:t>
      </w:r>
    </w:p>
    <w:bookmarkEnd w:id="139"/>
    <w:bookmarkStart w:name="z16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районные и городские управления (отделы) по чрезвычайным ситуациям территориальных органов уполномоченного органа.</w:t>
      </w:r>
    </w:p>
    <w:bookmarkEnd w:id="140"/>
    <w:bookmarkStart w:name="z16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www.gov.kz/memleket/entities/kgovch.</w:t>
      </w:r>
    </w:p>
    <w:bookmarkEnd w:id="141"/>
    <w:bookmarkStart w:name="z16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формы, предназначенной для сбора административных данных на безвозмездной основе: Отчет о выполнении мероприятий гражданской обороны организациями, отнесенными к категории по гражданской обороне.</w:t>
      </w:r>
    </w:p>
    <w:bookmarkEnd w:id="142"/>
    <w:bookmarkStart w:name="z16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3-(ГО).</w:t>
      </w:r>
    </w:p>
    <w:bookmarkEnd w:id="143"/>
    <w:bookmarkStart w:name="z17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144"/>
    <w:bookmarkStart w:name="z17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</w:t>
      </w:r>
    </w:p>
    <w:bookmarkEnd w:id="145"/>
    <w:bookmarkStart w:name="z17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организации, отнесенные к категориям по гражданской обороне.</w:t>
      </w:r>
    </w:p>
    <w:bookmarkEnd w:id="146"/>
    <w:bookmarkStart w:name="z17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в период с 1 по 10 ноября (включительно) отчетного периода.</w:t>
      </w:r>
    </w:p>
    <w:bookmarkEnd w:id="147"/>
    <w:bookmarkStart w:name="z17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</w:t>
      </w:r>
    </w:p>
    <w:bookmarkEnd w:id="148"/>
    <w:bookmarkStart w:name="z17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48768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Имеется/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имеется/не выполнено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документа (приказ, постановление, решение) о создании структурного подразделения или отдельных работников по организации и ведению гражданской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гражданской обороны, утвержденного начальником гражданской обороны соответствующего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действий по ликвидации чрезвычайных ситуаций объектового характера и их последствий, утвержденного соответствующим начальником гражданской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документа (приказ, постановление, решение) о создании эвакуационной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документа (приказ, постановление, решение) об утверждении состава и положения эвакуационной (эвакоприемной)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требуемого количества и поддержание в готовности запасов имущества гражданской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организации приказа руководителя о создании объектовых формирований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защиты органов дыхания на каждого члена формирования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 о прохождении обучения в территориальных органах уполномоченного органа лиц, осуществляющих организацию и ведение мероприятий гражданской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требуемой, исправной системы оповещения, в том числе локальной системы оповещения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комплекта средств для проведения занятий по гражданской защите и уголка по гражданской защите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многопрофильного кабинета или по одному уголку гражданской защиты в каждом административном и производственном здании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списка учебных групп, руководителей занятий и расписание проведения занятий, утвержденных руководителем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проведенных занятий в сфере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справок о прохождении обучения в сфере гражданской защиты работников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информации, представленной в территориальные органы уполномоченного органа о проведении учений и тренировок в сфере гражданской защиты с приложением копий организационных документов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приказа Министра внутренних дел Республики Казахстан от 2 июля 2020 года № 494 "Об утверждении Правил информирования пропаганды знаний, обучения населения и специалистов в сфере гражданской защиты" (зарегистрирован в Реестре государственной регистрации нормативных правовых актов под № 20990)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основных формирований гражданской защиты, в том числе, входящих в состав отряда экстренного реагирования и формирований обеспечивающих проведение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фонда защитных сооружений гражданской обороны, содержание их в готовности к функционированию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складских помещений для хранения имущества гражданской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8" w:id="152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Категория предпринимательства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(микро, малое, среднее, крупное)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наличии),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 основе,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представляемых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отнесенными к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гражданской обороне</w:t>
            </w:r>
          </w:p>
        </w:tc>
      </w:tr>
    </w:tbl>
    <w:bookmarkStart w:name="z18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"Отчет о выполнении мероприятий гражданской обороны организациями, отнесенных к категории по гражданской обороне" (индекс: 3-(ГО), периодичность: годовая)</w:t>
      </w:r>
    </w:p>
    <w:bookmarkEnd w:id="153"/>
    <w:bookmarkStart w:name="z18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строках 1-19 должна быть проставлена отметка "Имеется/выполнена" или "Не имеется/не выполнена".</w:t>
      </w:r>
    </w:p>
    <w:bookmarkEnd w:id="154"/>
    <w:bookmarkStart w:name="z18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проставляется "Имеется/выполнено" в случае наличия/выполнения мероприятия гражданской обороны соответствующей строки.</w:t>
      </w:r>
    </w:p>
    <w:bookmarkEnd w:id="155"/>
    <w:bookmarkStart w:name="z18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проставляется "Не имеется/не выполнено" в случае отсутствия/не выполнения мероприятия гражданской обороны соответствующей строки.</w:t>
      </w:r>
    </w:p>
    <w:bookmarkEnd w:id="156"/>
    <w:bookmarkStart w:name="z18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Одна и та же строка, соответственно и мероприятие гражданской обороне не может соответствовать сразу обеим графам.</w:t>
      </w:r>
    </w:p>
    <w:bookmarkEnd w:id="157"/>
    <w:bookmarkStart w:name="z18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Строки 1-10, 13-17, 19 обязательны к заполнению.</w:t>
      </w:r>
    </w:p>
    <w:bookmarkEnd w:id="158"/>
    <w:bookmarkStart w:name="z18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заполнении строк 1-7, 9, 13-16 "Имеется/выполнена" необходимо приложить копии планов, приказов, постановлений, решений, сертификатов, списков, журналов, справок, накладных на отпуск товаров.</w:t>
      </w:r>
    </w:p>
    <w:bookmarkEnd w:id="159"/>
    <w:bookmarkStart w:name="z18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Строка 11 обязательна к заполнению для организаций, отнесенных к категориям по гражданской обороне, с численностью работников до 100 человек включительно.</w:t>
      </w:r>
    </w:p>
    <w:bookmarkEnd w:id="160"/>
    <w:bookmarkStart w:name="z18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Строка 12 обязательна к заполнению для организаций, отнесенных к категориям по гражданской обороне, с численностью работников свыше 100 человек.</w:t>
      </w:r>
    </w:p>
    <w:bookmarkEnd w:id="161"/>
    <w:bookmarkStart w:name="z18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Строка 18 обязательна к заполнению при наличии наибольшей работающей смены организаций, а также нетранспортабельных больных медицинских организаций.</w:t>
      </w:r>
    </w:p>
    <w:bookmarkEnd w:id="1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