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db15" w14:textId="6c7d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26 марта 2025 года № 135-н/қ и Министра промышленности и строительства Республики Казахстан от 3 апреля 2025 года № 112 "Об утверждении Правил учета тепловой энергии и теплоносителя"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29 июня 2026 года № 247-н/қ и Министра промышленности и строительства Республики Казахстан от 1 июля 2026 года № 343. Зарегистрирован в Министерстве юстиции Республики Казахстан 1 июля 2026 года № 39177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марта 2025 года № 135-н/қ и Министра промышленности и строительства Республики Казахстан от 3 апреля 2025 года № 112 "Об утверждении Правил учета тепловой энергии и теплоносителя" (зарегистрирован в Реестре государственной регистрации нормативных правовых актов под № 35944)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тепловой энергии и теплоносителя,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единая государственная система управления топливно-энергетическим комплексом (далее – цифровая система уполномоченного органа) – цифровая система уполномоченного органа, предназначенная для сбора, обработки, мониторинга и анализа данных топливно-энергетического комплекса в сфере теплоэнергетики посредством информационного взаимодействия субъектов теплоснабжения с уполномоченным органом и иными государственными органами;";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Приборы учета тепловой энергии проектируются и монтируются с устройствами передачей показаний в автоматическом режиме на сервер субъекта теплоснабжения с дальнейшей передачей данных в цифровую систему уполномоченного органа.";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Субъекты топливно-энергетического комплекса в сфере теплоэнергетики предоставляют доступ и интегрируют свои аппаратно-программные комплексы автоматизированной системы коммерческого учета тепловой энергии с цифровой системой уполномоченного органа.";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Требования к объектам информатизации субъектов, участвующих в процессе производства, транспортировки и реализации тепловой энергии определяются Правилами формирования, ведения и функционирования Единой государственной системы управления топливно-энергетическом комплексом,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шестого, седьмого и восьмого, которые вводятся в действие с 12 июля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