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5ca4" w14:textId="950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рекомендации об устранении выявленных нарушений по результатам профилактического контроля в сфере оказания медицинских услуг (помощи) без посещения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29 июня 2026 года № 69. Зарегистрирован в Министерстве юстиции Республики Казахстан 1 июля 2026 года № 39176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устранении выявленных нарушений по результатам профилактического контроля в сфере оказания медицинских услуг (помощи) без посещения субъекта (объекта) контроля и надзора (далее – форма).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здравоохренения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 подпункт 3) пункта 5 формы действует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электронным способом посредством веб–портала "цифрового правительства": ____________________________________________________."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об устранении нарушений, выявленных по результатам профилактического контроля в сфере оказания медицинских услуг (помощи) без посещения субъекта (объекта) контроля и надзора</w:t>
      </w:r>
    </w:p>
    <w:bookmarkEnd w:id="10"/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"___" __________20___ года №________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уведомляет Вас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индивидуальный идентификационный номер/бизнес-идентификационный номер, субъекта (объекта) контроля и надзора).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Местонахождение объекта: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область, город,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 результатам профилактического контроля в сфере оказания медицинских услуг (помощи) без посещения субъекта (объекта) контроля и надзора установлены следующие нарушения: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(Каждый факт нарушения фиксируется отдельным пунктом и нумеруется в сквозном порядке с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нарушения) </w:t>
      </w:r>
    </w:p>
    <w:bookmarkEnd w:id="12"/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рекомендует: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Настоящую рекомендацию необходимо исполнить в срок до: "___" __________ 20__ года.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об устранении выявленных нарушений (с приложением копий подтверждающих документов), указанных в настоящей рекомендации об устранении нарушений, выявленных по результатам профилактического контроля в сфере оказания медицинских услуг (помощи) без посещения субъекта (объекта) контроля и надзора, представляется одним из следующих способов:</w:t>
      </w:r>
    </w:p>
    <w:bookmarkEnd w:id="15"/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1) на электронный адрес: 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нарочно или по почте заказным письмом с уведомлением на адрес:_________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электронным способом посредством веб-портала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 руководителя) территориального подразделения государственного органа в сфере оказания медицинских услуг (помощи)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Рекомендация вручена: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должностного лица государственного органа в сфере оказания медицинских услуг (помощи),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Рекомендацию получил (в случае получения нарочно):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представителя субъекта (объекта) контроля и надзора,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Рекомендация отправлена:______________________________________________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