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7f376" w14:textId="827f3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внутренних дел Республики Казахстан от 27 марта 2020 года № 258 "Об утверждении Правил оказания государственной услуги "Формирование и корректировка индивидуального идентификационного номера иностранцам и лицам без гражданства, временно пребывающим в Республике Казахстан"</w:t>
      </w:r>
    </w:p>
    <w:p>
      <w:pPr>
        <w:spacing w:after="0"/>
        <w:ind w:left="0"/>
        <w:jc w:val="both"/>
      </w:pPr>
      <w:r>
        <w:rPr>
          <w:rFonts w:ascii="Times New Roman"/>
          <w:b w:val="false"/>
          <w:i w:val="false"/>
          <w:color w:val="000000"/>
          <w:sz w:val="28"/>
        </w:rPr>
        <w:t>Приказ Министра внутренних дел Республики Казахстан от 30 июня 2026 года № 460. Зарегистрирован в Министерстве юстиции Республики Казахстан 1 июля 2026 года № 39175</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27 марта 2020 года № 258 "Об утверждении Правил оказания государственной услуги "Формирование и корректировка индивидуального идентификационного номера иностранцам и лицам без гражданства, временно пребывающим в Республике Казахстан" (зарегистрирован в Реестре государственной регистрации нормативных правовых актов за № 20201)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"Об утверждении Правил оказания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w:t>
      </w:r>
    </w:p>
    <w:bookmarkEnd w:id="2"/>
    <w:bookmarkStart w:name="z8" w:id="3"/>
    <w:p>
      <w:pPr>
        <w:spacing w:after="0"/>
        <w:ind w:left="0"/>
        <w:jc w:val="both"/>
      </w:pPr>
      <w:r>
        <w:rPr>
          <w:rFonts w:ascii="Times New Roman"/>
          <w:b w:val="false"/>
          <w:i w:val="false"/>
          <w:color w:val="000000"/>
          <w:sz w:val="28"/>
        </w:rPr>
        <w:t>
      преамбулу изложить в следующей редакции:</w:t>
      </w:r>
    </w:p>
    <w:bookmarkEnd w:id="3"/>
    <w:bookmarkStart w:name="z9" w:id="4"/>
    <w:p>
      <w:pPr>
        <w:spacing w:after="0"/>
        <w:ind w:left="0"/>
        <w:jc w:val="both"/>
      </w:pPr>
      <w:r>
        <w:rPr>
          <w:rFonts w:ascii="Times New Roman"/>
          <w:b w:val="false"/>
          <w:i w:val="false"/>
          <w:color w:val="000000"/>
          <w:sz w:val="28"/>
        </w:rPr>
        <w:t xml:space="preserve">
      "В соответствии с подпунктом 1)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11" w:id="5"/>
    <w:p>
      <w:pPr>
        <w:spacing w:after="0"/>
        <w:ind w:left="0"/>
        <w:jc w:val="both"/>
      </w:pPr>
      <w:r>
        <w:rPr>
          <w:rFonts w:ascii="Times New Roman"/>
          <w:b w:val="false"/>
          <w:i w:val="false"/>
          <w:color w:val="000000"/>
          <w:sz w:val="28"/>
        </w:rPr>
        <w:t>
      2. Комитету миграционной службы Министерства внутренних дел Республики Казахстан обеспечить:</w:t>
      </w:r>
    </w:p>
    <w:bookmarkEnd w:id="5"/>
    <w:bookmarkStart w:name="z12"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3"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w:t>
      </w:r>
    </w:p>
    <w:bookmarkEnd w:id="7"/>
    <w:bookmarkStart w:name="z14"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 предусмотренных подпунктами 1) и 2) настоящего пункта.</w:t>
      </w:r>
    </w:p>
    <w:bookmarkEnd w:id="8"/>
    <w:bookmarkStart w:name="z15"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внутренних дел Республики Казахстан и председателя Комитета миграционной службы Министерства внутренних дел Республики Казахстан.</w:t>
      </w:r>
    </w:p>
    <w:bookmarkEnd w:id="9"/>
    <w:bookmarkStart w:name="z16" w:id="1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both"/>
      </w:pPr>
      <w:bookmarkStart w:name="z18"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 xml:space="preserve">       Министерство искусственного</w:t>
      </w:r>
    </w:p>
    <w:p>
      <w:pPr>
        <w:spacing w:after="0"/>
        <w:ind w:left="0"/>
        <w:jc w:val="both"/>
      </w:pPr>
      <w:r>
        <w:rPr>
          <w:rFonts w:ascii="Times New Roman"/>
          <w:b w:val="false"/>
          <w:i w:val="false"/>
          <w:color w:val="000000"/>
          <w:sz w:val="28"/>
        </w:rPr>
        <w:t xml:space="preserve">       интеллекта и цифрового развития</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460</w:t>
            </w:r>
            <w:r>
              <w:br/>
            </w:r>
            <w:r>
              <w:rPr>
                <w:rFonts w:ascii="Times New Roman"/>
                <w:b w:val="false"/>
                <w:i w:val="false"/>
                <w:color w:val="000000"/>
                <w:sz w:val="20"/>
              </w:rPr>
              <w:t>Приложение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марта 2020 года № 258</w:t>
            </w:r>
          </w:p>
        </w:tc>
      </w:tr>
    </w:tbl>
    <w:bookmarkStart w:name="z20" w:id="12"/>
    <w:p>
      <w:pPr>
        <w:spacing w:after="0"/>
        <w:ind w:left="0"/>
        <w:jc w:val="left"/>
      </w:pPr>
      <w:r>
        <w:rPr>
          <w:rFonts w:ascii="Times New Roman"/>
          <w:b/>
          <w:i w:val="false"/>
          <w:color w:val="000000"/>
        </w:rPr>
        <w:t xml:space="preserve"> Правила оказания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w:t>
      </w:r>
    </w:p>
    <w:bookmarkEnd w:id="12"/>
    <w:bookmarkStart w:name="z21" w:id="13"/>
    <w:p>
      <w:pPr>
        <w:spacing w:after="0"/>
        <w:ind w:left="0"/>
        <w:jc w:val="both"/>
      </w:pPr>
      <w:r>
        <w:rPr>
          <w:rFonts w:ascii="Times New Roman"/>
          <w:b w:val="false"/>
          <w:i w:val="false"/>
          <w:color w:val="000000"/>
          <w:sz w:val="28"/>
        </w:rPr>
        <w:t xml:space="preserve">
      1. Настоящие Правила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 (далее - Правила) разработаны в соответствии с 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определяют порядок оказания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 (далее – государственная услуга).</w:t>
      </w:r>
    </w:p>
    <w:bookmarkEnd w:id="13"/>
    <w:bookmarkStart w:name="z22" w:id="14"/>
    <w:p>
      <w:pPr>
        <w:spacing w:after="0"/>
        <w:ind w:left="0"/>
        <w:jc w:val="both"/>
      </w:pPr>
      <w:r>
        <w:rPr>
          <w:rFonts w:ascii="Times New Roman"/>
          <w:b w:val="false"/>
          <w:i w:val="false"/>
          <w:color w:val="000000"/>
          <w:sz w:val="28"/>
        </w:rPr>
        <w:t>
      Оказание государственной услуги осуществляется через некоммерческое акционерное общество "Государственная корпорация "Правительство для граждан".</w:t>
      </w:r>
    </w:p>
    <w:bookmarkEnd w:id="14"/>
    <w:bookmarkStart w:name="z23" w:id="15"/>
    <w:p>
      <w:pPr>
        <w:spacing w:after="0"/>
        <w:ind w:left="0"/>
        <w:jc w:val="both"/>
      </w:pPr>
      <w:r>
        <w:rPr>
          <w:rFonts w:ascii="Times New Roman"/>
          <w:b w:val="false"/>
          <w:i w:val="false"/>
          <w:color w:val="000000"/>
          <w:sz w:val="28"/>
        </w:rPr>
        <w:t>
      Уполномоченный орган в области миграции направляет информацию о внесенных изменениях и (или) дополнениях в настоящие Правила в государственную корпорацию "Правительство для граждан", оператору "цифрового правительства" и в Единый контакт-центр по вопросам оказания государственных услуг в течение 3 (трех) рабочих дней после государственной регистрации в органах юстиции соответствующего нормативного правового акта;</w:t>
      </w:r>
    </w:p>
    <w:bookmarkEnd w:id="15"/>
    <w:bookmarkStart w:name="z24" w:id="1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6"/>
    <w:bookmarkStart w:name="z25" w:id="1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7"/>
    <w:bookmarkStart w:name="z26" w:id="18"/>
    <w:p>
      <w:pPr>
        <w:spacing w:after="0"/>
        <w:ind w:left="0"/>
        <w:jc w:val="both"/>
      </w:pPr>
      <w:r>
        <w:rPr>
          <w:rFonts w:ascii="Times New Roman"/>
          <w:b w:val="false"/>
          <w:i w:val="false"/>
          <w:color w:val="000000"/>
          <w:sz w:val="28"/>
        </w:rPr>
        <w:t>
      2) административная процедура (процедура оказания госуслуги) – это деятельность административного органа, должностного лица по рассмотрению административного дела, принятию и исполнению по нему решения, совершаемая на основании обращения или по собственной инициативе, а также деятельность, осуществляемая в порядке упрощенной административной процедуры;</w:t>
      </w:r>
    </w:p>
    <w:bookmarkEnd w:id="18"/>
    <w:bookmarkStart w:name="z27" w:id="19"/>
    <w:p>
      <w:pPr>
        <w:spacing w:after="0"/>
        <w:ind w:left="0"/>
        <w:jc w:val="both"/>
      </w:pPr>
      <w:r>
        <w:rPr>
          <w:rFonts w:ascii="Times New Roman"/>
          <w:b w:val="false"/>
          <w:i w:val="false"/>
          <w:color w:val="000000"/>
          <w:sz w:val="28"/>
        </w:rPr>
        <w:t>
      3)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19"/>
    <w:bookmarkStart w:name="z28" w:id="20"/>
    <w:p>
      <w:pPr>
        <w:spacing w:after="0"/>
        <w:ind w:left="0"/>
        <w:jc w:val="both"/>
      </w:pPr>
      <w:r>
        <w:rPr>
          <w:rFonts w:ascii="Times New Roman"/>
          <w:b w:val="false"/>
          <w:i w:val="false"/>
          <w:color w:val="000000"/>
          <w:sz w:val="28"/>
        </w:rPr>
        <w:t>
      4) административный акт (результат оказания госуслуги) – решение, принимаемое административным органом, должностным лицом в публично-правовых отношениях, реализующее установленные законами Республики Казахстан права и обязанности определенного лица или индивидуально определенного круга лиц;</w:t>
      </w:r>
    </w:p>
    <w:bookmarkEnd w:id="20"/>
    <w:bookmarkStart w:name="z29" w:id="21"/>
    <w:p>
      <w:pPr>
        <w:spacing w:after="0"/>
        <w:ind w:left="0"/>
        <w:jc w:val="both"/>
      </w:pPr>
      <w:r>
        <w:rPr>
          <w:rFonts w:ascii="Times New Roman"/>
          <w:b w:val="false"/>
          <w:i w:val="false"/>
          <w:color w:val="000000"/>
          <w:sz w:val="28"/>
        </w:rPr>
        <w:t>
      5) услугодатель – центральные государственные органы, загранучреждения Республики Казахстан, местные исполнительные органы столицы, областей, городов республиканского значения,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w:t>
      </w:r>
    </w:p>
    <w:bookmarkEnd w:id="21"/>
    <w:bookmarkStart w:name="z30" w:id="22"/>
    <w:p>
      <w:pPr>
        <w:spacing w:after="0"/>
        <w:ind w:left="0"/>
        <w:jc w:val="both"/>
      </w:pPr>
      <w:r>
        <w:rPr>
          <w:rFonts w:ascii="Times New Roman"/>
          <w:b w:val="false"/>
          <w:i w:val="false"/>
          <w:color w:val="000000"/>
          <w:sz w:val="28"/>
        </w:rPr>
        <w:t>
      6)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22"/>
    <w:bookmarkStart w:name="z31" w:id="23"/>
    <w:p>
      <w:pPr>
        <w:spacing w:after="0"/>
        <w:ind w:left="0"/>
        <w:jc w:val="both"/>
      </w:pPr>
      <w:r>
        <w:rPr>
          <w:rFonts w:ascii="Times New Roman"/>
          <w:b w:val="false"/>
          <w:i w:val="false"/>
          <w:color w:val="000000"/>
          <w:sz w:val="28"/>
        </w:rPr>
        <w:t>
      7) индивидуальный идентификационный номер (далее – ИИН) – уникальный номер, формируемый для физического лица;</w:t>
      </w:r>
    </w:p>
    <w:bookmarkEnd w:id="23"/>
    <w:bookmarkStart w:name="z32" w:id="24"/>
    <w:p>
      <w:pPr>
        <w:spacing w:after="0"/>
        <w:ind w:left="0"/>
        <w:jc w:val="both"/>
      </w:pPr>
      <w:r>
        <w:rPr>
          <w:rFonts w:ascii="Times New Roman"/>
          <w:b w:val="false"/>
          <w:i w:val="false"/>
          <w:color w:val="000000"/>
          <w:sz w:val="28"/>
        </w:rPr>
        <w:t>
      8) документ с идентификационным номером (регистрационное свидетельство для иностранных граждан и лиц без гражданства) – документ, выдаваемый регистрирующим органом, подтверждающий наличие идентификационного номера;</w:t>
      </w:r>
    </w:p>
    <w:bookmarkEnd w:id="24"/>
    <w:bookmarkStart w:name="z33" w:id="25"/>
    <w:p>
      <w:pPr>
        <w:spacing w:after="0"/>
        <w:ind w:left="0"/>
        <w:jc w:val="both"/>
      </w:pPr>
      <w:r>
        <w:rPr>
          <w:rFonts w:ascii="Times New Roman"/>
          <w:b w:val="false"/>
          <w:i w:val="false"/>
          <w:color w:val="000000"/>
          <w:sz w:val="28"/>
        </w:rPr>
        <w:t>
      9) оператор Министерства внутренних дел – сотрудник республиканского государственного предприятия "Информационно-производственный центр" Министерства внутренних дел;</w:t>
      </w:r>
    </w:p>
    <w:bookmarkEnd w:id="25"/>
    <w:bookmarkStart w:name="z34" w:id="26"/>
    <w:p>
      <w:pPr>
        <w:spacing w:after="0"/>
        <w:ind w:left="0"/>
        <w:jc w:val="both"/>
      </w:pPr>
      <w:r>
        <w:rPr>
          <w:rFonts w:ascii="Times New Roman"/>
          <w:b w:val="false"/>
          <w:i w:val="false"/>
          <w:color w:val="000000"/>
          <w:sz w:val="28"/>
        </w:rPr>
        <w:t>
      10) оператор "цифрового правительства" – юридическое лицо, определяемое Правительством Республики Казахстан, на которое возложено обеспечение функционирования закрепленной за ним цифровой инфраструктуры "цифрового правительства";</w:t>
      </w:r>
    </w:p>
    <w:bookmarkEnd w:id="26"/>
    <w:bookmarkStart w:name="z35" w:id="27"/>
    <w:p>
      <w:pPr>
        <w:spacing w:after="0"/>
        <w:ind w:left="0"/>
        <w:jc w:val="both"/>
      </w:pPr>
      <w:r>
        <w:rPr>
          <w:rFonts w:ascii="Times New Roman"/>
          <w:b w:val="false"/>
          <w:i w:val="false"/>
          <w:color w:val="000000"/>
          <w:sz w:val="28"/>
        </w:rPr>
        <w:t>
      11) цифровая система миграционной службы (далее – ЦС МС) – ведомственная цифровая система Комитета миграционной службы Министерства внутренних дел Республики Казахстан;</w:t>
      </w:r>
    </w:p>
    <w:bookmarkEnd w:id="27"/>
    <w:bookmarkStart w:name="z36" w:id="28"/>
    <w:p>
      <w:pPr>
        <w:spacing w:after="0"/>
        <w:ind w:left="0"/>
        <w:jc w:val="both"/>
      </w:pPr>
      <w:r>
        <w:rPr>
          <w:rFonts w:ascii="Times New Roman"/>
          <w:b w:val="false"/>
          <w:i w:val="false"/>
          <w:color w:val="000000"/>
          <w:sz w:val="28"/>
        </w:rPr>
        <w:t>
      12) интегрированная цифровая система центров обслуживания населения (далее – ИЦС ЦОН) – цифровая система, предназначенная для автоматизации процесса предоставления услуг населению (физическим и юридическим лицам) через Центры обслуживания населения Республики Казахстан;</w:t>
      </w:r>
    </w:p>
    <w:bookmarkEnd w:id="28"/>
    <w:bookmarkStart w:name="z37" w:id="29"/>
    <w:p>
      <w:pPr>
        <w:spacing w:after="0"/>
        <w:ind w:left="0"/>
        <w:jc w:val="both"/>
      </w:pPr>
      <w:r>
        <w:rPr>
          <w:rFonts w:ascii="Times New Roman"/>
          <w:b w:val="false"/>
          <w:i w:val="false"/>
          <w:color w:val="000000"/>
          <w:sz w:val="28"/>
        </w:rPr>
        <w:t>
      13)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29"/>
    <w:bookmarkStart w:name="z38" w:id="30"/>
    <w:p>
      <w:pPr>
        <w:spacing w:after="0"/>
        <w:ind w:left="0"/>
        <w:jc w:val="both"/>
      </w:pPr>
      <w:r>
        <w:rPr>
          <w:rFonts w:ascii="Times New Roman"/>
          <w:b w:val="false"/>
          <w:i w:val="false"/>
          <w:color w:val="000000"/>
          <w:sz w:val="28"/>
        </w:rPr>
        <w:t>
      14) сервис цифровых документов – объект цифровой инфраструктуры "цифрового правительства", закрепленный за оператором и предназначенный для создания, хранения и использования электронных документов в целях реализации государственных функций и вытекающих из них государственных услуг, а также при взаимодействии с физическими и юридическими лицами, получении и оказании услуг в цифровой форме;</w:t>
      </w:r>
    </w:p>
    <w:bookmarkEnd w:id="30"/>
    <w:bookmarkStart w:name="z39" w:id="31"/>
    <w:p>
      <w:pPr>
        <w:spacing w:after="0"/>
        <w:ind w:left="0"/>
        <w:jc w:val="both"/>
      </w:pPr>
      <w:r>
        <w:rPr>
          <w:rFonts w:ascii="Times New Roman"/>
          <w:b w:val="false"/>
          <w:i w:val="false"/>
          <w:color w:val="000000"/>
          <w:sz w:val="28"/>
        </w:rPr>
        <w:t>
      15) машиносчитываемая зона - зона установленного размера, выделенная на странице данных машиносчитываемого проездного документа и содержащая обязательные и факультативные данные, сформатированные для машинного считывания;</w:t>
      </w:r>
    </w:p>
    <w:bookmarkEnd w:id="31"/>
    <w:bookmarkStart w:name="z40" w:id="32"/>
    <w:p>
      <w:pPr>
        <w:spacing w:after="0"/>
        <w:ind w:left="0"/>
        <w:jc w:val="both"/>
      </w:pPr>
      <w:r>
        <w:rPr>
          <w:rFonts w:ascii="Times New Roman"/>
          <w:b w:val="false"/>
          <w:i w:val="false"/>
          <w:color w:val="000000"/>
          <w:sz w:val="28"/>
        </w:rPr>
        <w:t>
      16) зона визуальной проверки - те части машиносчитываемого проездного документа, которые предназначены для визуальной проверки, то есть на лицевой и оборотной сторонах (где применимо), и которые не определены как машиносчитываемая зона;</w:t>
      </w:r>
    </w:p>
    <w:bookmarkEnd w:id="32"/>
    <w:bookmarkStart w:name="z41" w:id="33"/>
    <w:p>
      <w:pPr>
        <w:spacing w:after="0"/>
        <w:ind w:left="0"/>
        <w:jc w:val="both"/>
      </w:pPr>
      <w:r>
        <w:rPr>
          <w:rFonts w:ascii="Times New Roman"/>
          <w:b w:val="false"/>
          <w:i w:val="false"/>
          <w:color w:val="000000"/>
          <w:sz w:val="28"/>
        </w:rPr>
        <w:t>
      17) единая цифровая система "Беркут" (далее – ЕЦС "Беркут") – единая цифровая система по контролю за въездом – выездом и пребыванием иностранных граждан в Республику Казахстан и пребыванием получателей виз в Республику Казахстан.</w:t>
      </w:r>
    </w:p>
    <w:bookmarkEnd w:id="33"/>
    <w:bookmarkStart w:name="z42" w:id="34"/>
    <w:p>
      <w:pPr>
        <w:spacing w:after="0"/>
        <w:ind w:left="0"/>
        <w:jc w:val="both"/>
      </w:pPr>
      <w:r>
        <w:rPr>
          <w:rFonts w:ascii="Times New Roman"/>
          <w:b w:val="false"/>
          <w:i w:val="false"/>
          <w:color w:val="000000"/>
          <w:sz w:val="28"/>
        </w:rPr>
        <w:t xml:space="preserve">
      3. Иностранный гражданин или лицо без гражданства для формирования ИИН лично обращается к услугодателю через Государственную корпорацию по месту пребывания путем подачи заявления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w:t>
      </w:r>
    </w:p>
    <w:bookmarkEnd w:id="34"/>
    <w:bookmarkStart w:name="z43" w:id="35"/>
    <w:p>
      <w:pPr>
        <w:spacing w:after="0"/>
        <w:ind w:left="0"/>
        <w:jc w:val="both"/>
      </w:pPr>
      <w:r>
        <w:rPr>
          <w:rFonts w:ascii="Times New Roman"/>
          <w:b w:val="false"/>
          <w:i w:val="false"/>
          <w:color w:val="000000"/>
          <w:sz w:val="28"/>
        </w:rPr>
        <w:t xml:space="preserve">
      При отсутствии документов, удостоверяющих личность, у иностранных граждан, лиц без гражданства и лиц с неурегулированным статусом, осужденных по приговору суда Республики Казахстан к лишению свободы, основанием для получения государственной услуги является заявление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5"/>
    <w:bookmarkStart w:name="z44" w:id="36"/>
    <w:p>
      <w:pPr>
        <w:spacing w:after="0"/>
        <w:ind w:left="0"/>
        <w:jc w:val="both"/>
      </w:pPr>
      <w:r>
        <w:rPr>
          <w:rFonts w:ascii="Times New Roman"/>
          <w:b w:val="false"/>
          <w:i w:val="false"/>
          <w:color w:val="000000"/>
          <w:sz w:val="28"/>
        </w:rPr>
        <w:t xml:space="preserve">
      Для корректировки ИИН физическое лицо (или его законный представитель) обращается к услугодателю через Государственную корпорацию по месту пребывания путем подачи заявления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 приложением документов.</w:t>
      </w:r>
    </w:p>
    <w:bookmarkEnd w:id="36"/>
    <w:bookmarkStart w:name="z45" w:id="3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 (далее - Перечень), результат оказания и иные сведения с учетом особенностей предоставления государственной услуги изложены в </w:t>
      </w:r>
      <w:r>
        <w:rPr>
          <w:rFonts w:ascii="Times New Roman"/>
          <w:b w:val="false"/>
          <w:i w:val="false"/>
          <w:color w:val="000000"/>
          <w:sz w:val="28"/>
        </w:rPr>
        <w:t>приложении 4</w:t>
      </w:r>
      <w:r>
        <w:rPr>
          <w:rFonts w:ascii="Times New Roman"/>
          <w:b w:val="false"/>
          <w:i w:val="false"/>
          <w:color w:val="000000"/>
          <w:sz w:val="28"/>
        </w:rPr>
        <w:t xml:space="preserve"> к настоящим Правилам.</w:t>
      </w:r>
    </w:p>
    <w:bookmarkEnd w:id="37"/>
    <w:bookmarkStart w:name="z46" w:id="38"/>
    <w:p>
      <w:pPr>
        <w:spacing w:after="0"/>
        <w:ind w:left="0"/>
        <w:jc w:val="both"/>
      </w:pPr>
      <w:r>
        <w:rPr>
          <w:rFonts w:ascii="Times New Roman"/>
          <w:b w:val="false"/>
          <w:i w:val="false"/>
          <w:color w:val="000000"/>
          <w:sz w:val="28"/>
        </w:rPr>
        <w:t>
      Заявление о формировании ИИН от имени иностранного гражданина, лица без гражданства или лица с неурегулированным статусом, содержащегося в местах лишения свободы, заверенное начальником учреждения уголовно-исполнительной системы (далее – УИС), подает представитель учреждения УИС по месту отбывания наказания осужденного.</w:t>
      </w:r>
    </w:p>
    <w:bookmarkEnd w:id="38"/>
    <w:bookmarkStart w:name="z47" w:id="39"/>
    <w:p>
      <w:pPr>
        <w:spacing w:after="0"/>
        <w:ind w:left="0"/>
        <w:jc w:val="both"/>
      </w:pPr>
      <w:r>
        <w:rPr>
          <w:rFonts w:ascii="Times New Roman"/>
          <w:b w:val="false"/>
          <w:i w:val="false"/>
          <w:color w:val="000000"/>
          <w:sz w:val="28"/>
        </w:rPr>
        <w:t>
      4. При обращении услугополучателя работник Государственной корпорации осуществляет:</w:t>
      </w:r>
    </w:p>
    <w:bookmarkEnd w:id="39"/>
    <w:bookmarkStart w:name="z48" w:id="40"/>
    <w:p>
      <w:pPr>
        <w:spacing w:after="0"/>
        <w:ind w:left="0"/>
        <w:jc w:val="both"/>
      </w:pPr>
      <w:r>
        <w:rPr>
          <w:rFonts w:ascii="Times New Roman"/>
          <w:b w:val="false"/>
          <w:i w:val="false"/>
          <w:color w:val="000000"/>
          <w:sz w:val="28"/>
        </w:rPr>
        <w:t>
      1) идентификацию личности услугополучателя;</w:t>
      </w:r>
    </w:p>
    <w:bookmarkEnd w:id="40"/>
    <w:bookmarkStart w:name="z49" w:id="41"/>
    <w:p>
      <w:pPr>
        <w:spacing w:after="0"/>
        <w:ind w:left="0"/>
        <w:jc w:val="both"/>
      </w:pPr>
      <w:r>
        <w:rPr>
          <w:rFonts w:ascii="Times New Roman"/>
          <w:b w:val="false"/>
          <w:i w:val="false"/>
          <w:color w:val="000000"/>
          <w:sz w:val="28"/>
        </w:rPr>
        <w:t>
      2) проверку документов на достоверность указанных в них сведений, а также соответствие Перечню;</w:t>
      </w:r>
    </w:p>
    <w:bookmarkEnd w:id="41"/>
    <w:bookmarkStart w:name="z50" w:id="42"/>
    <w:p>
      <w:pPr>
        <w:spacing w:after="0"/>
        <w:ind w:left="0"/>
        <w:jc w:val="both"/>
      </w:pPr>
      <w:r>
        <w:rPr>
          <w:rFonts w:ascii="Times New Roman"/>
          <w:b w:val="false"/>
          <w:i w:val="false"/>
          <w:color w:val="000000"/>
          <w:sz w:val="28"/>
        </w:rPr>
        <w:t>
      3) оформление заявки в ИЦС ЦОН.</w:t>
      </w:r>
    </w:p>
    <w:bookmarkEnd w:id="42"/>
    <w:bookmarkStart w:name="z51" w:id="43"/>
    <w:p>
      <w:pPr>
        <w:spacing w:after="0"/>
        <w:ind w:left="0"/>
        <w:jc w:val="both"/>
      </w:pPr>
      <w:r>
        <w:rPr>
          <w:rFonts w:ascii="Times New Roman"/>
          <w:b w:val="false"/>
          <w:i w:val="false"/>
          <w:color w:val="000000"/>
          <w:sz w:val="28"/>
        </w:rPr>
        <w:t>
      В процессе оформления заявки по формированию ИИН, в ИЦС ЦОН вносится номер паспорта услугополучателя. Посредством интеграции ИЦС ЦОН с ЕЦС "Беркут" заполняются установочные данные об иностранном гражданине и проверяется факт о пересечении государственной границы Республики Казахстан, подтверждающий его пребывание.</w:t>
      </w:r>
    </w:p>
    <w:bookmarkEnd w:id="43"/>
    <w:bookmarkStart w:name="z52" w:id="44"/>
    <w:p>
      <w:pPr>
        <w:spacing w:after="0"/>
        <w:ind w:left="0"/>
        <w:jc w:val="both"/>
      </w:pPr>
      <w:r>
        <w:rPr>
          <w:rFonts w:ascii="Times New Roman"/>
          <w:b w:val="false"/>
          <w:i w:val="false"/>
          <w:color w:val="000000"/>
          <w:sz w:val="28"/>
        </w:rPr>
        <w:t>
      К заявке на формирование ИИН прилагаются электронные копии документа, удостоверяющего личность, и его нотариально удостоверенного перевода.</w:t>
      </w:r>
    </w:p>
    <w:bookmarkEnd w:id="44"/>
    <w:bookmarkStart w:name="z53" w:id="45"/>
    <w:p>
      <w:pPr>
        <w:spacing w:after="0"/>
        <w:ind w:left="0"/>
        <w:jc w:val="both"/>
      </w:pPr>
      <w:r>
        <w:rPr>
          <w:rFonts w:ascii="Times New Roman"/>
          <w:b w:val="false"/>
          <w:i w:val="false"/>
          <w:color w:val="000000"/>
          <w:sz w:val="28"/>
        </w:rPr>
        <w:t>
      При отсутствии документов, удостоверяющих личность, сведения об услугополучателе заносятся в ИЦС ЦОН на основе данных, указанных им в заявлении согласно приложению 3 к настоящим Правилам.</w:t>
      </w:r>
    </w:p>
    <w:bookmarkEnd w:id="45"/>
    <w:bookmarkStart w:name="z54" w:id="46"/>
    <w:p>
      <w:pPr>
        <w:spacing w:after="0"/>
        <w:ind w:left="0"/>
        <w:jc w:val="both"/>
      </w:pPr>
      <w:r>
        <w:rPr>
          <w:rFonts w:ascii="Times New Roman"/>
          <w:b w:val="false"/>
          <w:i w:val="false"/>
          <w:color w:val="000000"/>
          <w:sz w:val="28"/>
        </w:rPr>
        <w:t>
      При отсутствии оснований для отказа в оказании государственной услуги, предусмотренных пунктом 11 Требований к оказанию государственной услуги, уполномоченный сотрудник услугодателя в ИС ЦОН направляет заявку в ЦС МС.</w:t>
      </w:r>
    </w:p>
    <w:bookmarkEnd w:id="46"/>
    <w:bookmarkStart w:name="z55" w:id="47"/>
    <w:p>
      <w:pPr>
        <w:spacing w:after="0"/>
        <w:ind w:left="0"/>
        <w:jc w:val="both"/>
      </w:pPr>
      <w:r>
        <w:rPr>
          <w:rFonts w:ascii="Times New Roman"/>
          <w:b w:val="false"/>
          <w:i w:val="false"/>
          <w:color w:val="000000"/>
          <w:sz w:val="28"/>
        </w:rPr>
        <w:t xml:space="preserve">
      При приеме документов через Государственную корпорацию услугополучателю выдается расписка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о приеме соответствующих документов.</w:t>
      </w:r>
    </w:p>
    <w:bookmarkEnd w:id="47"/>
    <w:bookmarkStart w:name="z56" w:id="48"/>
    <w:p>
      <w:pPr>
        <w:spacing w:after="0"/>
        <w:ind w:left="0"/>
        <w:jc w:val="both"/>
      </w:pPr>
      <w:r>
        <w:rPr>
          <w:rFonts w:ascii="Times New Roman"/>
          <w:b w:val="false"/>
          <w:i w:val="false"/>
          <w:color w:val="000000"/>
          <w:sz w:val="28"/>
        </w:rPr>
        <w:t>
      День обращения услугополучателя в Государственную корпорацию не входит в срок оказания государственной услуги.</w:t>
      </w:r>
    </w:p>
    <w:bookmarkEnd w:id="48"/>
    <w:bookmarkStart w:name="z57" w:id="49"/>
    <w:p>
      <w:pPr>
        <w:spacing w:after="0"/>
        <w:ind w:left="0"/>
        <w:jc w:val="both"/>
      </w:pPr>
      <w:r>
        <w:rPr>
          <w:rFonts w:ascii="Times New Roman"/>
          <w:b w:val="false"/>
          <w:i w:val="false"/>
          <w:color w:val="000000"/>
          <w:sz w:val="28"/>
        </w:rPr>
        <w:t>
      5.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услугодатель принимает заявления посредством цифрового листа ожидания.</w:t>
      </w:r>
    </w:p>
    <w:bookmarkEnd w:id="49"/>
    <w:bookmarkStart w:name="z58" w:id="50"/>
    <w:p>
      <w:pPr>
        <w:spacing w:after="0"/>
        <w:ind w:left="0"/>
        <w:jc w:val="both"/>
      </w:pPr>
      <w:r>
        <w:rPr>
          <w:rFonts w:ascii="Times New Roman"/>
          <w:b w:val="false"/>
          <w:i w:val="false"/>
          <w:color w:val="000000"/>
          <w:sz w:val="28"/>
        </w:rPr>
        <w:t>
      По основанию, предусмотренному частью первой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50"/>
    <w:bookmarkStart w:name="z59" w:id="51"/>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1"/>
    <w:bookmarkStart w:name="z60" w:id="52"/>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5 Перечня, и не должен превышать его.</w:t>
      </w:r>
    </w:p>
    <w:bookmarkEnd w:id="52"/>
    <w:bookmarkStart w:name="z61" w:id="53"/>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53"/>
    <w:bookmarkStart w:name="z62" w:id="54"/>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54"/>
    <w:bookmarkStart w:name="z63" w:id="5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55"/>
    <w:bookmarkStart w:name="z64" w:id="56"/>
    <w:p>
      <w:pPr>
        <w:spacing w:after="0"/>
        <w:ind w:left="0"/>
        <w:jc w:val="both"/>
      </w:pPr>
      <w:r>
        <w:rPr>
          <w:rFonts w:ascii="Times New Roman"/>
          <w:b w:val="false"/>
          <w:i w:val="false"/>
          <w:color w:val="000000"/>
          <w:sz w:val="28"/>
        </w:rPr>
        <w:t>
      6. Заявки на формирование и корректировки ИИН с ИЦС ЦОН поступают на исполнение в ЦС МС.</w:t>
      </w:r>
    </w:p>
    <w:bookmarkEnd w:id="56"/>
    <w:bookmarkStart w:name="z65" w:id="57"/>
    <w:p>
      <w:pPr>
        <w:spacing w:after="0"/>
        <w:ind w:left="0"/>
        <w:jc w:val="both"/>
      </w:pPr>
      <w:r>
        <w:rPr>
          <w:rFonts w:ascii="Times New Roman"/>
          <w:b w:val="false"/>
          <w:i w:val="false"/>
          <w:color w:val="000000"/>
          <w:sz w:val="28"/>
        </w:rPr>
        <w:t>
      7. Оператор МВД проверяет поступающие заявки на корректность. В случае соответствия требованиям к заполнению заявки осуществляет процедуру формирования либо корректировку ИИН и посредством интеграции направляет в ИЦС ЦОН результат рассмотрения.</w:t>
      </w:r>
    </w:p>
    <w:bookmarkEnd w:id="57"/>
    <w:bookmarkStart w:name="z66" w:id="58"/>
    <w:p>
      <w:pPr>
        <w:spacing w:after="0"/>
        <w:ind w:left="0"/>
        <w:jc w:val="both"/>
      </w:pPr>
      <w:r>
        <w:rPr>
          <w:rFonts w:ascii="Times New Roman"/>
          <w:b w:val="false"/>
          <w:i w:val="false"/>
          <w:color w:val="000000"/>
          <w:sz w:val="28"/>
        </w:rPr>
        <w:t>
      При одобрении заявки работник Государственной корпорации распечатывает Регистрационное свидетельство в соответствии с приложением 6 к настоящим Правилам.</w:t>
      </w:r>
    </w:p>
    <w:bookmarkEnd w:id="58"/>
    <w:bookmarkStart w:name="z67" w:id="59"/>
    <w:p>
      <w:pPr>
        <w:spacing w:after="0"/>
        <w:ind w:left="0"/>
        <w:jc w:val="both"/>
      </w:pPr>
      <w:r>
        <w:rPr>
          <w:rFonts w:ascii="Times New Roman"/>
          <w:b w:val="false"/>
          <w:i w:val="false"/>
          <w:color w:val="000000"/>
          <w:sz w:val="28"/>
        </w:rPr>
        <w:t xml:space="preserve">
      В случае отказа в государственной услуге услугодатель направляет уведомление об отказе в формировании ИИН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59"/>
    <w:bookmarkStart w:name="z68" w:id="60"/>
    <w:p>
      <w:pPr>
        <w:spacing w:after="0"/>
        <w:ind w:left="0"/>
        <w:jc w:val="both"/>
      </w:pPr>
      <w:r>
        <w:rPr>
          <w:rFonts w:ascii="Times New Roman"/>
          <w:b w:val="false"/>
          <w:i w:val="false"/>
          <w:color w:val="000000"/>
          <w:sz w:val="28"/>
        </w:rPr>
        <w:t>
      8.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установленными настоящими Правилами.</w:t>
      </w:r>
    </w:p>
    <w:bookmarkEnd w:id="60"/>
    <w:bookmarkStart w:name="z69" w:id="61"/>
    <w:p>
      <w:pPr>
        <w:spacing w:after="0"/>
        <w:ind w:left="0"/>
        <w:jc w:val="both"/>
      </w:pPr>
      <w:r>
        <w:rPr>
          <w:rFonts w:ascii="Times New Roman"/>
          <w:b w:val="false"/>
          <w:i w:val="false"/>
          <w:color w:val="000000"/>
          <w:sz w:val="28"/>
        </w:rPr>
        <w:t>
      9. Выдача результата оказания государственной услуги осуществляется в соответствии с графиком работы Государственной корпорации при личном обращении в Государственную корпорацию:</w:t>
      </w:r>
    </w:p>
    <w:bookmarkEnd w:id="61"/>
    <w:bookmarkStart w:name="z70" w:id="62"/>
    <w:p>
      <w:pPr>
        <w:spacing w:after="0"/>
        <w:ind w:left="0"/>
        <w:jc w:val="both"/>
      </w:pPr>
      <w:r>
        <w:rPr>
          <w:rFonts w:ascii="Times New Roman"/>
          <w:b w:val="false"/>
          <w:i w:val="false"/>
          <w:color w:val="000000"/>
          <w:sz w:val="28"/>
        </w:rPr>
        <w:t xml:space="preserve">
      услугополучателя при предъявлении документа, удостоверяющего личность, в оригинале или свидетельства лица, ищущего убежище,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18 марта 2022 года № 97 "Об утверждении образца свидетельства лица, ищущего убежище" (зарегистрирован в Реестре государственной регистрации нормативных правовых актов за № 27181);</w:t>
      </w:r>
    </w:p>
    <w:bookmarkEnd w:id="62"/>
    <w:bookmarkStart w:name="z71" w:id="63"/>
    <w:p>
      <w:pPr>
        <w:spacing w:after="0"/>
        <w:ind w:left="0"/>
        <w:jc w:val="both"/>
      </w:pPr>
      <w:r>
        <w:rPr>
          <w:rFonts w:ascii="Times New Roman"/>
          <w:b w:val="false"/>
          <w:i w:val="false"/>
          <w:color w:val="000000"/>
          <w:sz w:val="28"/>
        </w:rPr>
        <w:t>
      законного представителя услугополучателя с предоставлением документов, подтверждающих полномочия на представительство,</w:t>
      </w:r>
    </w:p>
    <w:bookmarkEnd w:id="63"/>
    <w:bookmarkStart w:name="z72" w:id="64"/>
    <w:p>
      <w:pPr>
        <w:spacing w:after="0"/>
        <w:ind w:left="0"/>
        <w:jc w:val="both"/>
      </w:pPr>
      <w:r>
        <w:rPr>
          <w:rFonts w:ascii="Times New Roman"/>
          <w:b w:val="false"/>
          <w:i w:val="false"/>
          <w:color w:val="000000"/>
          <w:sz w:val="28"/>
        </w:rPr>
        <w:t>
      поверенного лица услугополучателя по нотариально удостоверенной доверенности на получение результата государственной услуги,</w:t>
      </w:r>
    </w:p>
    <w:bookmarkEnd w:id="64"/>
    <w:bookmarkStart w:name="z73" w:id="65"/>
    <w:p>
      <w:pPr>
        <w:spacing w:after="0"/>
        <w:ind w:left="0"/>
        <w:jc w:val="both"/>
      </w:pPr>
      <w:r>
        <w:rPr>
          <w:rFonts w:ascii="Times New Roman"/>
          <w:b w:val="false"/>
          <w:i w:val="false"/>
          <w:color w:val="000000"/>
          <w:sz w:val="28"/>
        </w:rPr>
        <w:t>
      либо представителя УИС, в котором отбывает наказание услугополучатель.</w:t>
      </w:r>
    </w:p>
    <w:bookmarkEnd w:id="65"/>
    <w:bookmarkStart w:name="z74" w:id="66"/>
    <w:p>
      <w:pPr>
        <w:spacing w:after="0"/>
        <w:ind w:left="0"/>
        <w:jc w:val="both"/>
      </w:pPr>
      <w:r>
        <w:rPr>
          <w:rFonts w:ascii="Times New Roman"/>
          <w:b w:val="false"/>
          <w:i w:val="false"/>
          <w:color w:val="000000"/>
          <w:sz w:val="28"/>
        </w:rPr>
        <w:t xml:space="preserve">
      10. Выдача дубликата Регистрационного свидетельства оказывается некоммерческим акционерным обществом "Государственная корпорация "Правительство для граждан"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настоящим Правилам.</w:t>
      </w:r>
    </w:p>
    <w:bookmarkEnd w:id="66"/>
    <w:bookmarkStart w:name="z75" w:id="67"/>
    <w:p>
      <w:pPr>
        <w:spacing w:after="0"/>
        <w:ind w:left="0"/>
        <w:jc w:val="both"/>
      </w:pPr>
      <w:r>
        <w:rPr>
          <w:rFonts w:ascii="Times New Roman"/>
          <w:b w:val="false"/>
          <w:i w:val="false"/>
          <w:color w:val="000000"/>
          <w:sz w:val="28"/>
        </w:rPr>
        <w:t xml:space="preserve">
      11. Услугодатель обеспечивает внесение данных в цифровую систему мониторинга оказания государственных услуг о стадии их оказания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 Республики Казахстан "О государственных и социально ответственных услугах";</w:t>
      </w:r>
    </w:p>
    <w:bookmarkEnd w:id="67"/>
    <w:bookmarkStart w:name="z76" w:id="68"/>
    <w:p>
      <w:pPr>
        <w:spacing w:after="0"/>
        <w:ind w:left="0"/>
        <w:jc w:val="both"/>
      </w:pPr>
      <w:r>
        <w:rPr>
          <w:rFonts w:ascii="Times New Roman"/>
          <w:b w:val="false"/>
          <w:i w:val="false"/>
          <w:color w:val="000000"/>
          <w:sz w:val="28"/>
        </w:rPr>
        <w:t>
      12.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8"/>
    <w:bookmarkStart w:name="z77" w:id="69"/>
    <w:p>
      <w:pPr>
        <w:spacing w:after="0"/>
        <w:ind w:left="0"/>
        <w:jc w:val="both"/>
      </w:pPr>
      <w:r>
        <w:rPr>
          <w:rFonts w:ascii="Times New Roman"/>
          <w:b w:val="false"/>
          <w:i w:val="false"/>
          <w:color w:val="000000"/>
          <w:sz w:val="28"/>
        </w:rPr>
        <w:t xml:space="preserve">
      Услугополучатель обжалует решение, действие (бездействие) услугодателя, должностного лица в соответствии с пунктом 1 </w:t>
      </w:r>
      <w:r>
        <w:rPr>
          <w:rFonts w:ascii="Times New Roman"/>
          <w:b w:val="false"/>
          <w:i w:val="false"/>
          <w:color w:val="000000"/>
          <w:sz w:val="28"/>
        </w:rPr>
        <w:t>статьи 91</w:t>
      </w:r>
      <w:r>
        <w:rPr>
          <w:rFonts w:ascii="Times New Roman"/>
          <w:b w:val="false"/>
          <w:i w:val="false"/>
          <w:color w:val="000000"/>
          <w:sz w:val="28"/>
        </w:rPr>
        <w:t xml:space="preserve"> Административным процедурно-процессуальным кодексом Республики Казахстан.</w:t>
      </w:r>
    </w:p>
    <w:bookmarkEnd w:id="69"/>
    <w:bookmarkStart w:name="z78" w:id="70"/>
    <w:p>
      <w:pPr>
        <w:spacing w:after="0"/>
        <w:ind w:left="0"/>
        <w:jc w:val="both"/>
      </w:pPr>
      <w:r>
        <w:rPr>
          <w:rFonts w:ascii="Times New Roman"/>
          <w:b w:val="false"/>
          <w:i w:val="false"/>
          <w:color w:val="000000"/>
          <w:sz w:val="28"/>
        </w:rPr>
        <w:t>
      Жалоба подается услугодателю, должностному лицу, чье решение, действие (бездействие) обжалуются.</w:t>
      </w:r>
    </w:p>
    <w:bookmarkEnd w:id="70"/>
    <w:bookmarkStart w:name="z79" w:id="7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71"/>
    <w:bookmarkStart w:name="z80" w:id="7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72"/>
    <w:bookmarkStart w:name="z81" w:id="73"/>
    <w:p>
      <w:pPr>
        <w:spacing w:after="0"/>
        <w:ind w:left="0"/>
        <w:jc w:val="both"/>
      </w:pPr>
      <w:r>
        <w:rPr>
          <w:rFonts w:ascii="Times New Roman"/>
          <w:b w:val="false"/>
          <w:i w:val="false"/>
          <w:color w:val="000000"/>
          <w:sz w:val="28"/>
        </w:rPr>
        <w:t xml:space="preserve">
      13.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подлежит рассмотрению в течение пяти рабочих дней со дня ее регистрации.</w:t>
      </w:r>
    </w:p>
    <w:bookmarkEnd w:id="73"/>
    <w:bookmarkStart w:name="z82" w:id="74"/>
    <w:p>
      <w:pPr>
        <w:spacing w:after="0"/>
        <w:ind w:left="0"/>
        <w:jc w:val="both"/>
      </w:pPr>
      <w:r>
        <w:rPr>
          <w:rFonts w:ascii="Times New Roman"/>
          <w:b w:val="false"/>
          <w:i w:val="false"/>
          <w:color w:val="000000"/>
          <w:sz w:val="28"/>
        </w:rPr>
        <w:t>
      14.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74"/>
    <w:bookmarkStart w:name="z83" w:id="75"/>
    <w:p>
      <w:pPr>
        <w:spacing w:after="0"/>
        <w:ind w:left="0"/>
        <w:jc w:val="both"/>
      </w:pPr>
      <w:r>
        <w:rPr>
          <w:rFonts w:ascii="Times New Roman"/>
          <w:b w:val="false"/>
          <w:i w:val="false"/>
          <w:color w:val="000000"/>
          <w:sz w:val="28"/>
        </w:rPr>
        <w:t>
      15.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75"/>
    <w:bookmarkStart w:name="z84" w:id="76"/>
    <w:p>
      <w:pPr>
        <w:spacing w:after="0"/>
        <w:ind w:left="0"/>
        <w:jc w:val="both"/>
      </w:pPr>
      <w:r>
        <w:rPr>
          <w:rFonts w:ascii="Times New Roman"/>
          <w:b w:val="false"/>
          <w:i w:val="false"/>
          <w:color w:val="000000"/>
          <w:sz w:val="28"/>
        </w:rPr>
        <w:t>
      16. Если иное не предусмотрено законом, обращение в суд допускается после обжалования в досудебном порядке.</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индивидуального идентификационного</w:t>
            </w:r>
            <w:r>
              <w:br/>
            </w:r>
            <w:r>
              <w:rPr>
                <w:rFonts w:ascii="Times New Roman"/>
                <w:b w:val="false"/>
                <w:i w:val="false"/>
                <w:color w:val="000000"/>
                <w:sz w:val="20"/>
              </w:rPr>
              <w:t>номера иностранным гражданам</w:t>
            </w:r>
            <w:r>
              <w:br/>
            </w:r>
            <w:r>
              <w:rPr>
                <w:rFonts w:ascii="Times New Roman"/>
                <w:b w:val="false"/>
                <w:i w:val="false"/>
                <w:color w:val="000000"/>
                <w:sz w:val="20"/>
              </w:rPr>
              <w:t>и лицам без гражданства,</w:t>
            </w:r>
            <w:r>
              <w:br/>
            </w:r>
            <w:r>
              <w:rPr>
                <w:rFonts w:ascii="Times New Roman"/>
                <w:b w:val="false"/>
                <w:i w:val="false"/>
                <w:color w:val="000000"/>
                <w:sz w:val="20"/>
              </w:rPr>
              <w:t>временно пребывающим</w:t>
            </w:r>
            <w:r>
              <w:br/>
            </w:r>
            <w:r>
              <w:rPr>
                <w:rFonts w:ascii="Times New Roman"/>
                <w:b w:val="false"/>
                <w:i w:val="false"/>
                <w:color w:val="000000"/>
                <w:sz w:val="20"/>
              </w:rPr>
              <w:t>в Республике Казахстан</w:t>
            </w:r>
            <w:r>
              <w:br/>
            </w:r>
            <w:r>
              <w:rPr>
                <w:rFonts w:ascii="Times New Roman"/>
                <w:b w:val="false"/>
                <w:i w:val="false"/>
                <w:color w:val="000000"/>
                <w:sz w:val="20"/>
              </w:rPr>
              <w:t>кому 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(должность, фамилия и инициалы)</w:t>
            </w:r>
            <w:r>
              <w:br/>
            </w:r>
            <w:r>
              <w:rPr>
                <w:rFonts w:ascii="Times New Roman"/>
                <w:b w:val="false"/>
                <w:i w:val="false"/>
                <w:color w:val="000000"/>
                <w:sz w:val="20"/>
              </w:rPr>
              <w:t>от ________________________</w:t>
            </w:r>
            <w:r>
              <w:br/>
            </w:r>
            <w:r>
              <w:rPr>
                <w:rFonts w:ascii="Times New Roman"/>
                <w:b w:val="false"/>
                <w:i w:val="false"/>
                <w:color w:val="000000"/>
                <w:sz w:val="20"/>
              </w:rPr>
              <w:t>(Ф.И.О(при его наличии))</w:t>
            </w:r>
            <w:r>
              <w:br/>
            </w:r>
            <w:r>
              <w:rPr>
                <w:rFonts w:ascii="Times New Roman"/>
                <w:b w:val="false"/>
                <w:i w:val="false"/>
                <w:color w:val="000000"/>
                <w:sz w:val="20"/>
              </w:rPr>
              <w:t>гражданина (-ки)</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(какого государства)</w:t>
            </w:r>
          </w:p>
        </w:tc>
      </w:tr>
    </w:tbl>
    <w:bookmarkStart w:name="z86" w:id="77"/>
    <w:p>
      <w:pPr>
        <w:spacing w:after="0"/>
        <w:ind w:left="0"/>
        <w:jc w:val="left"/>
      </w:pPr>
      <w:r>
        <w:rPr>
          <w:rFonts w:ascii="Times New Roman"/>
          <w:b/>
          <w:i w:val="false"/>
          <w:color w:val="000000"/>
        </w:rPr>
        <w:t xml:space="preserve">                                      Заявление</w:t>
      </w:r>
    </w:p>
    <w:bookmarkEnd w:id="77"/>
    <w:p>
      <w:pPr>
        <w:spacing w:after="0"/>
        <w:ind w:left="0"/>
        <w:jc w:val="both"/>
      </w:pPr>
      <w:bookmarkStart w:name="z87" w:id="78"/>
      <w:r>
        <w:rPr>
          <w:rFonts w:ascii="Times New Roman"/>
          <w:b w:val="false"/>
          <w:i w:val="false"/>
          <w:color w:val="000000"/>
          <w:sz w:val="28"/>
        </w:rPr>
        <w:t>
             Прошу присвоить мне индивидуальный идентификационный номер для</w:t>
      </w:r>
    </w:p>
    <w:bookmarkEnd w:id="78"/>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Имя в латинской транскрипции ________________________________________</w:t>
      </w:r>
    </w:p>
    <w:p>
      <w:pPr>
        <w:spacing w:after="0"/>
        <w:ind w:left="0"/>
        <w:jc w:val="both"/>
      </w:pPr>
      <w:r>
        <w:rPr>
          <w:rFonts w:ascii="Times New Roman"/>
          <w:b w:val="false"/>
          <w:i w:val="false"/>
          <w:color w:val="000000"/>
          <w:sz w:val="28"/>
        </w:rPr>
        <w:t>в кириллической транскрипции________________________________________</w:t>
      </w:r>
    </w:p>
    <w:p>
      <w:pPr>
        <w:spacing w:after="0"/>
        <w:ind w:left="0"/>
        <w:jc w:val="both"/>
      </w:pPr>
      <w:r>
        <w:rPr>
          <w:rFonts w:ascii="Times New Roman"/>
          <w:b w:val="false"/>
          <w:i w:val="false"/>
          <w:color w:val="000000"/>
          <w:sz w:val="28"/>
        </w:rPr>
        <w:t>Фамилия в латинской транскрипции ____________________________________</w:t>
      </w:r>
    </w:p>
    <w:p>
      <w:pPr>
        <w:spacing w:after="0"/>
        <w:ind w:left="0"/>
        <w:jc w:val="both"/>
      </w:pPr>
      <w:r>
        <w:rPr>
          <w:rFonts w:ascii="Times New Roman"/>
          <w:b w:val="false"/>
          <w:i w:val="false"/>
          <w:color w:val="000000"/>
          <w:sz w:val="28"/>
        </w:rPr>
        <w:t>в кириллической транскрипции________________________________________</w:t>
      </w:r>
    </w:p>
    <w:p>
      <w:pPr>
        <w:spacing w:after="0"/>
        <w:ind w:left="0"/>
        <w:jc w:val="both"/>
      </w:pPr>
      <w:r>
        <w:rPr>
          <w:rFonts w:ascii="Times New Roman"/>
          <w:b w:val="false"/>
          <w:i w:val="false"/>
          <w:color w:val="000000"/>
          <w:sz w:val="28"/>
        </w:rPr>
        <w:t>Отчество (при наличии) в латинской транскрипции ________________________</w:t>
      </w:r>
    </w:p>
    <w:p>
      <w:pPr>
        <w:spacing w:after="0"/>
        <w:ind w:left="0"/>
        <w:jc w:val="both"/>
      </w:pPr>
      <w:r>
        <w:rPr>
          <w:rFonts w:ascii="Times New Roman"/>
          <w:b w:val="false"/>
          <w:i w:val="false"/>
          <w:color w:val="000000"/>
          <w:sz w:val="28"/>
        </w:rPr>
        <w:t>в кириллической транскрипции________________________________________</w:t>
      </w:r>
    </w:p>
    <w:p>
      <w:pPr>
        <w:spacing w:after="0"/>
        <w:ind w:left="0"/>
        <w:jc w:val="both"/>
      </w:pPr>
      <w:r>
        <w:rPr>
          <w:rFonts w:ascii="Times New Roman"/>
          <w:b w:val="false"/>
          <w:i w:val="false"/>
          <w:color w:val="000000"/>
          <w:sz w:val="28"/>
        </w:rPr>
        <w:t>Дата рождения _______________________ Пол __________________________</w:t>
      </w:r>
    </w:p>
    <w:p>
      <w:pPr>
        <w:spacing w:after="0"/>
        <w:ind w:left="0"/>
        <w:jc w:val="both"/>
      </w:pPr>
      <w:r>
        <w:rPr>
          <w:rFonts w:ascii="Times New Roman"/>
          <w:b w:val="false"/>
          <w:i w:val="false"/>
          <w:color w:val="000000"/>
          <w:sz w:val="28"/>
        </w:rPr>
        <w:t>Гражданство _________________ Национальность _______________________</w:t>
      </w:r>
    </w:p>
    <w:p>
      <w:pPr>
        <w:spacing w:after="0"/>
        <w:ind w:left="0"/>
        <w:jc w:val="both"/>
      </w:pPr>
      <w:r>
        <w:rPr>
          <w:rFonts w:ascii="Times New Roman"/>
          <w:b w:val="false"/>
          <w:i w:val="false"/>
          <w:color w:val="000000"/>
          <w:sz w:val="28"/>
        </w:rPr>
        <w:t>Страна прибытия ____Тип документа удостоверяющего личность __________</w:t>
      </w:r>
    </w:p>
    <w:p>
      <w:pPr>
        <w:spacing w:after="0"/>
        <w:ind w:left="0"/>
        <w:jc w:val="both"/>
      </w:pPr>
      <w:r>
        <w:rPr>
          <w:rFonts w:ascii="Times New Roman"/>
          <w:b w:val="false"/>
          <w:i w:val="false"/>
          <w:color w:val="000000"/>
          <w:sz w:val="28"/>
        </w:rPr>
        <w:t>Номер документа удостоверяющего личность ___________________________</w:t>
      </w:r>
    </w:p>
    <w:p>
      <w:pPr>
        <w:spacing w:after="0"/>
        <w:ind w:left="0"/>
        <w:jc w:val="both"/>
      </w:pPr>
      <w:r>
        <w:rPr>
          <w:rFonts w:ascii="Times New Roman"/>
          <w:b w:val="false"/>
          <w:i w:val="false"/>
          <w:color w:val="000000"/>
          <w:sz w:val="28"/>
        </w:rPr>
        <w:t>Дата выдачи документа удостоверяющего личность ______________________</w:t>
      </w:r>
    </w:p>
    <w:p>
      <w:pPr>
        <w:spacing w:after="0"/>
        <w:ind w:left="0"/>
        <w:jc w:val="both"/>
      </w:pPr>
      <w:r>
        <w:rPr>
          <w:rFonts w:ascii="Times New Roman"/>
          <w:b w:val="false"/>
          <w:i w:val="false"/>
          <w:color w:val="000000"/>
          <w:sz w:val="28"/>
        </w:rPr>
        <w:t>Срок действия документа удостоверяющая личность _____________________</w:t>
      </w:r>
    </w:p>
    <w:p>
      <w:pPr>
        <w:spacing w:after="0"/>
        <w:ind w:left="0"/>
        <w:jc w:val="both"/>
      </w:pPr>
      <w:r>
        <w:rPr>
          <w:rFonts w:ascii="Times New Roman"/>
          <w:b w:val="false"/>
          <w:i w:val="false"/>
          <w:color w:val="000000"/>
          <w:sz w:val="28"/>
        </w:rPr>
        <w:t>Страна выдачи документа удостоверяющая личность _____________________</w:t>
      </w:r>
    </w:p>
    <w:p>
      <w:pPr>
        <w:spacing w:after="0"/>
        <w:ind w:left="0"/>
        <w:jc w:val="both"/>
      </w:pPr>
      <w:r>
        <w:rPr>
          <w:rFonts w:ascii="Times New Roman"/>
          <w:b w:val="false"/>
          <w:i w:val="false"/>
          <w:color w:val="000000"/>
          <w:sz w:val="28"/>
        </w:rPr>
        <w:t>Место рождения Страна ________________ Область ______________________</w:t>
      </w:r>
    </w:p>
    <w:p>
      <w:pPr>
        <w:spacing w:after="0"/>
        <w:ind w:left="0"/>
        <w:jc w:val="both"/>
      </w:pPr>
      <w:r>
        <w:rPr>
          <w:rFonts w:ascii="Times New Roman"/>
          <w:b w:val="false"/>
          <w:i w:val="false"/>
          <w:color w:val="000000"/>
          <w:sz w:val="28"/>
        </w:rPr>
        <w:t>Район __________________________ Адрес _____________________________</w:t>
      </w:r>
    </w:p>
    <w:p>
      <w:pPr>
        <w:spacing w:after="0"/>
        <w:ind w:left="0"/>
        <w:jc w:val="both"/>
      </w:pPr>
      <w:r>
        <w:rPr>
          <w:rFonts w:ascii="Times New Roman"/>
          <w:b w:val="false"/>
          <w:i w:val="false"/>
          <w:color w:val="000000"/>
          <w:sz w:val="28"/>
        </w:rPr>
        <w:t xml:space="preserve">Согласен на использования сведений, составляющих охраняемую законом тайну, </w:t>
      </w:r>
    </w:p>
    <w:p>
      <w:pPr>
        <w:spacing w:after="0"/>
        <w:ind w:left="0"/>
        <w:jc w:val="both"/>
      </w:pPr>
      <w:r>
        <w:rPr>
          <w:rFonts w:ascii="Times New Roman"/>
          <w:b w:val="false"/>
          <w:i w:val="false"/>
          <w:color w:val="000000"/>
          <w:sz w:val="28"/>
        </w:rPr>
        <w:t>содержащихся в цифровых системах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w:t>
            </w:r>
            <w:r>
              <w:br/>
            </w:r>
            <w:r>
              <w:rPr>
                <w:rFonts w:ascii="Times New Roman"/>
                <w:b w:val="false"/>
                <w:i w:val="false"/>
                <w:color w:val="000000"/>
                <w:sz w:val="20"/>
              </w:rPr>
              <w:t>индивидуального идентификационного</w:t>
            </w:r>
            <w:r>
              <w:br/>
            </w:r>
            <w:r>
              <w:rPr>
                <w:rFonts w:ascii="Times New Roman"/>
                <w:b w:val="false"/>
                <w:i w:val="false"/>
                <w:color w:val="000000"/>
                <w:sz w:val="20"/>
              </w:rPr>
              <w:t>номера иностранным гражданам</w:t>
            </w:r>
            <w:r>
              <w:br/>
            </w:r>
            <w:r>
              <w:rPr>
                <w:rFonts w:ascii="Times New Roman"/>
                <w:b w:val="false"/>
                <w:i w:val="false"/>
                <w:color w:val="000000"/>
                <w:sz w:val="20"/>
              </w:rPr>
              <w:t>и лицам без гражданства,</w:t>
            </w:r>
            <w:r>
              <w:br/>
            </w:r>
            <w:r>
              <w:rPr>
                <w:rFonts w:ascii="Times New Roman"/>
                <w:b w:val="false"/>
                <w:i w:val="false"/>
                <w:color w:val="000000"/>
                <w:sz w:val="20"/>
              </w:rPr>
              <w:t>временно пребывающим</w:t>
            </w:r>
            <w:r>
              <w:br/>
            </w:r>
            <w:r>
              <w:rPr>
                <w:rFonts w:ascii="Times New Roman"/>
                <w:b w:val="false"/>
                <w:i w:val="false"/>
                <w:color w:val="000000"/>
                <w:sz w:val="20"/>
              </w:rPr>
              <w:t>в Республике Казахстан</w:t>
            </w:r>
            <w:r>
              <w:br/>
            </w:r>
            <w:r>
              <w:rPr>
                <w:rFonts w:ascii="Times New Roman"/>
                <w:b w:val="false"/>
                <w:i w:val="false"/>
                <w:color w:val="000000"/>
                <w:sz w:val="20"/>
              </w:rPr>
              <w:t>кому 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(должность, фамилия</w:t>
            </w:r>
            <w:r>
              <w:br/>
            </w:r>
            <w:r>
              <w:rPr>
                <w:rFonts w:ascii="Times New Roman"/>
                <w:b w:val="false"/>
                <w:i w:val="false"/>
                <w:color w:val="000000"/>
                <w:sz w:val="20"/>
              </w:rPr>
              <w:t>и инициалы)</w:t>
            </w:r>
            <w:r>
              <w:br/>
            </w:r>
            <w:r>
              <w:rPr>
                <w:rFonts w:ascii="Times New Roman"/>
                <w:b w:val="false"/>
                <w:i w:val="false"/>
                <w:color w:val="000000"/>
                <w:sz w:val="20"/>
              </w:rPr>
              <w:t>от ________________________</w:t>
            </w:r>
            <w:r>
              <w:br/>
            </w:r>
            <w:r>
              <w:rPr>
                <w:rFonts w:ascii="Times New Roman"/>
                <w:b w:val="false"/>
                <w:i w:val="false"/>
                <w:color w:val="000000"/>
                <w:sz w:val="20"/>
              </w:rPr>
              <w:t>(Ф.И.О(при его наличии))</w:t>
            </w:r>
            <w:r>
              <w:br/>
            </w:r>
            <w:r>
              <w:rPr>
                <w:rFonts w:ascii="Times New Roman"/>
                <w:b w:val="false"/>
                <w:i w:val="false"/>
                <w:color w:val="000000"/>
                <w:sz w:val="20"/>
              </w:rPr>
              <w:t>гражданина (-ки)</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(какого государства)</w:t>
            </w:r>
          </w:p>
        </w:tc>
      </w:tr>
    </w:tbl>
    <w:bookmarkStart w:name="z89" w:id="79"/>
    <w:p>
      <w:pPr>
        <w:spacing w:after="0"/>
        <w:ind w:left="0"/>
        <w:jc w:val="left"/>
      </w:pPr>
      <w:r>
        <w:rPr>
          <w:rFonts w:ascii="Times New Roman"/>
          <w:b/>
          <w:i w:val="false"/>
          <w:color w:val="000000"/>
        </w:rPr>
        <w:t xml:space="preserve">                                Заявление</w:t>
      </w:r>
    </w:p>
    <w:bookmarkEnd w:id="79"/>
    <w:p>
      <w:pPr>
        <w:spacing w:after="0"/>
        <w:ind w:left="0"/>
        <w:jc w:val="both"/>
      </w:pPr>
      <w:bookmarkStart w:name="z90" w:id="80"/>
      <w:r>
        <w:rPr>
          <w:rFonts w:ascii="Times New Roman"/>
          <w:b w:val="false"/>
          <w:i w:val="false"/>
          <w:color w:val="000000"/>
          <w:sz w:val="28"/>
        </w:rPr>
        <w:t>
      Прошу присвоить индивидуальный идентификационный номер иностранному</w:t>
      </w:r>
    </w:p>
    <w:bookmarkEnd w:id="80"/>
    <w:p>
      <w:pPr>
        <w:spacing w:after="0"/>
        <w:ind w:left="0"/>
        <w:jc w:val="both"/>
      </w:pPr>
      <w:r>
        <w:rPr>
          <w:rFonts w:ascii="Times New Roman"/>
          <w:b w:val="false"/>
          <w:i w:val="false"/>
          <w:color w:val="000000"/>
          <w:sz w:val="28"/>
        </w:rPr>
        <w:t xml:space="preserve"> гражданину и лицу без гражданства с неурегулированным статусом, осужденному по </w:t>
      </w:r>
    </w:p>
    <w:p>
      <w:pPr>
        <w:spacing w:after="0"/>
        <w:ind w:left="0"/>
        <w:jc w:val="both"/>
      </w:pPr>
      <w:r>
        <w:rPr>
          <w:rFonts w:ascii="Times New Roman"/>
          <w:b w:val="false"/>
          <w:i w:val="false"/>
          <w:color w:val="000000"/>
          <w:sz w:val="28"/>
        </w:rPr>
        <w:t>приговору суда, лицу, ищущему убежище (нужное подчеркнуть).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Имя в латинской транскрипции ____________________________________</w:t>
      </w:r>
    </w:p>
    <w:p>
      <w:pPr>
        <w:spacing w:after="0"/>
        <w:ind w:left="0"/>
        <w:jc w:val="both"/>
      </w:pPr>
      <w:r>
        <w:rPr>
          <w:rFonts w:ascii="Times New Roman"/>
          <w:b w:val="false"/>
          <w:i w:val="false"/>
          <w:color w:val="000000"/>
          <w:sz w:val="28"/>
        </w:rPr>
        <w:t>в кириллической транскрипции ____________________________________</w:t>
      </w:r>
    </w:p>
    <w:p>
      <w:pPr>
        <w:spacing w:after="0"/>
        <w:ind w:left="0"/>
        <w:jc w:val="both"/>
      </w:pPr>
      <w:r>
        <w:rPr>
          <w:rFonts w:ascii="Times New Roman"/>
          <w:b w:val="false"/>
          <w:i w:val="false"/>
          <w:color w:val="000000"/>
          <w:sz w:val="28"/>
        </w:rPr>
        <w:t>Фамилия в латинской транскрипции ________________________________</w:t>
      </w:r>
    </w:p>
    <w:p>
      <w:pPr>
        <w:spacing w:after="0"/>
        <w:ind w:left="0"/>
        <w:jc w:val="both"/>
      </w:pPr>
      <w:r>
        <w:rPr>
          <w:rFonts w:ascii="Times New Roman"/>
          <w:b w:val="false"/>
          <w:i w:val="false"/>
          <w:color w:val="000000"/>
          <w:sz w:val="28"/>
        </w:rPr>
        <w:t>в кириллической транскрипции ____________________________________</w:t>
      </w:r>
    </w:p>
    <w:p>
      <w:pPr>
        <w:spacing w:after="0"/>
        <w:ind w:left="0"/>
        <w:jc w:val="both"/>
      </w:pPr>
      <w:r>
        <w:rPr>
          <w:rFonts w:ascii="Times New Roman"/>
          <w:b w:val="false"/>
          <w:i w:val="false"/>
          <w:color w:val="000000"/>
          <w:sz w:val="28"/>
        </w:rPr>
        <w:t>Отчество (при наличии)</w:t>
      </w:r>
    </w:p>
    <w:p>
      <w:pPr>
        <w:spacing w:after="0"/>
        <w:ind w:left="0"/>
        <w:jc w:val="both"/>
      </w:pPr>
      <w:r>
        <w:rPr>
          <w:rFonts w:ascii="Times New Roman"/>
          <w:b w:val="false"/>
          <w:i w:val="false"/>
          <w:color w:val="000000"/>
          <w:sz w:val="28"/>
        </w:rPr>
        <w:t>в латинской транскрипции ________________________________________</w:t>
      </w:r>
    </w:p>
    <w:p>
      <w:pPr>
        <w:spacing w:after="0"/>
        <w:ind w:left="0"/>
        <w:jc w:val="both"/>
      </w:pPr>
      <w:r>
        <w:rPr>
          <w:rFonts w:ascii="Times New Roman"/>
          <w:b w:val="false"/>
          <w:i w:val="false"/>
          <w:color w:val="000000"/>
          <w:sz w:val="28"/>
        </w:rPr>
        <w:t>в кириллической транскрипции ____________________________________</w:t>
      </w:r>
    </w:p>
    <w:p>
      <w:pPr>
        <w:spacing w:after="0"/>
        <w:ind w:left="0"/>
        <w:jc w:val="both"/>
      </w:pPr>
      <w:r>
        <w:rPr>
          <w:rFonts w:ascii="Times New Roman"/>
          <w:b w:val="false"/>
          <w:i w:val="false"/>
          <w:color w:val="000000"/>
          <w:sz w:val="28"/>
        </w:rPr>
        <w:t>Дата рождения ______________________ Пол ________________________</w:t>
      </w:r>
    </w:p>
    <w:p>
      <w:pPr>
        <w:spacing w:after="0"/>
        <w:ind w:left="0"/>
        <w:jc w:val="both"/>
      </w:pPr>
      <w:r>
        <w:rPr>
          <w:rFonts w:ascii="Times New Roman"/>
          <w:b w:val="false"/>
          <w:i w:val="false"/>
          <w:color w:val="000000"/>
          <w:sz w:val="28"/>
        </w:rPr>
        <w:t>Гражданство _________________ Национальность ____________________</w:t>
      </w:r>
    </w:p>
    <w:p>
      <w:pPr>
        <w:spacing w:after="0"/>
        <w:ind w:left="0"/>
        <w:jc w:val="both"/>
      </w:pPr>
      <w:r>
        <w:rPr>
          <w:rFonts w:ascii="Times New Roman"/>
          <w:b w:val="false"/>
          <w:i w:val="false"/>
          <w:color w:val="000000"/>
          <w:sz w:val="28"/>
        </w:rPr>
        <w:t>Тип документа удостоверяющего личность __________________________</w:t>
      </w:r>
    </w:p>
    <w:p>
      <w:pPr>
        <w:spacing w:after="0"/>
        <w:ind w:left="0"/>
        <w:jc w:val="both"/>
      </w:pPr>
      <w:r>
        <w:rPr>
          <w:rFonts w:ascii="Times New Roman"/>
          <w:b w:val="false"/>
          <w:i w:val="false"/>
          <w:color w:val="000000"/>
          <w:sz w:val="28"/>
        </w:rPr>
        <w:t>Номер документа удостоверяющего личность ________________________</w:t>
      </w:r>
    </w:p>
    <w:p>
      <w:pPr>
        <w:spacing w:after="0"/>
        <w:ind w:left="0"/>
        <w:jc w:val="both"/>
      </w:pPr>
      <w:r>
        <w:rPr>
          <w:rFonts w:ascii="Times New Roman"/>
          <w:b w:val="false"/>
          <w:i w:val="false"/>
          <w:color w:val="000000"/>
          <w:sz w:val="28"/>
        </w:rPr>
        <w:t>Дата выдачи документа ___________________________________________</w:t>
      </w:r>
    </w:p>
    <w:p>
      <w:pPr>
        <w:spacing w:after="0"/>
        <w:ind w:left="0"/>
        <w:jc w:val="both"/>
      </w:pPr>
      <w:r>
        <w:rPr>
          <w:rFonts w:ascii="Times New Roman"/>
          <w:b w:val="false"/>
          <w:i w:val="false"/>
          <w:color w:val="000000"/>
          <w:sz w:val="28"/>
        </w:rPr>
        <w:t>Срок действия документа удостоверяющая личность __________________</w:t>
      </w:r>
    </w:p>
    <w:p>
      <w:pPr>
        <w:spacing w:after="0"/>
        <w:ind w:left="0"/>
        <w:jc w:val="both"/>
      </w:pPr>
      <w:r>
        <w:rPr>
          <w:rFonts w:ascii="Times New Roman"/>
          <w:b w:val="false"/>
          <w:i w:val="false"/>
          <w:color w:val="000000"/>
          <w:sz w:val="28"/>
        </w:rPr>
        <w:t>Страна выдачи документа удостоверяющая личность __________________</w:t>
      </w:r>
    </w:p>
    <w:p>
      <w:pPr>
        <w:spacing w:after="0"/>
        <w:ind w:left="0"/>
        <w:jc w:val="both"/>
      </w:pPr>
      <w:r>
        <w:rPr>
          <w:rFonts w:ascii="Times New Roman"/>
          <w:b w:val="false"/>
          <w:i w:val="false"/>
          <w:color w:val="000000"/>
          <w:sz w:val="28"/>
        </w:rPr>
        <w:t>Место рождения Страна _____________ Область ______________________</w:t>
      </w:r>
    </w:p>
    <w:p>
      <w:pPr>
        <w:spacing w:after="0"/>
        <w:ind w:left="0"/>
        <w:jc w:val="both"/>
      </w:pPr>
      <w:r>
        <w:rPr>
          <w:rFonts w:ascii="Times New Roman"/>
          <w:b w:val="false"/>
          <w:i w:val="false"/>
          <w:color w:val="000000"/>
          <w:sz w:val="28"/>
        </w:rPr>
        <w:t>Район __________________________ Адрес__________________________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(подпись) (дата)</w:t>
      </w:r>
    </w:p>
    <w:p>
      <w:pPr>
        <w:spacing w:after="0"/>
        <w:ind w:left="0"/>
        <w:jc w:val="both"/>
      </w:pPr>
      <w:r>
        <w:rPr>
          <w:rFonts w:ascii="Times New Roman"/>
          <w:b w:val="false"/>
          <w:i w:val="false"/>
          <w:color w:val="000000"/>
          <w:sz w:val="28"/>
        </w:rPr>
        <w:t>Наименование учреждения ________________________________________</w:t>
      </w:r>
    </w:p>
    <w:p>
      <w:pPr>
        <w:spacing w:after="0"/>
        <w:ind w:left="0"/>
        <w:jc w:val="both"/>
      </w:pPr>
      <w:r>
        <w:rPr>
          <w:rFonts w:ascii="Times New Roman"/>
          <w:b w:val="false"/>
          <w:i w:val="false"/>
          <w:color w:val="000000"/>
          <w:sz w:val="28"/>
        </w:rPr>
        <w:t>ФИО начальника учреждения ______________________________________</w:t>
      </w:r>
    </w:p>
    <w:p>
      <w:pPr>
        <w:spacing w:after="0"/>
        <w:ind w:left="0"/>
        <w:jc w:val="both"/>
      </w:pPr>
      <w:r>
        <w:rPr>
          <w:rFonts w:ascii="Times New Roman"/>
          <w:b w:val="false"/>
          <w:i w:val="false"/>
          <w:color w:val="000000"/>
          <w:sz w:val="28"/>
        </w:rPr>
        <w:t>(МП) (подпись начальника учреждения)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w:t>
            </w:r>
            <w:r>
              <w:br/>
            </w:r>
            <w:r>
              <w:rPr>
                <w:rFonts w:ascii="Times New Roman"/>
                <w:b w:val="false"/>
                <w:i w:val="false"/>
                <w:color w:val="000000"/>
                <w:sz w:val="20"/>
              </w:rPr>
              <w:t>индивидуального идентификационного</w:t>
            </w:r>
            <w:r>
              <w:br/>
            </w:r>
            <w:r>
              <w:rPr>
                <w:rFonts w:ascii="Times New Roman"/>
                <w:b w:val="false"/>
                <w:i w:val="false"/>
                <w:color w:val="000000"/>
                <w:sz w:val="20"/>
              </w:rPr>
              <w:t>номера иностранным гражданам</w:t>
            </w:r>
            <w:r>
              <w:br/>
            </w:r>
            <w:r>
              <w:rPr>
                <w:rFonts w:ascii="Times New Roman"/>
                <w:b w:val="false"/>
                <w:i w:val="false"/>
                <w:color w:val="000000"/>
                <w:sz w:val="20"/>
              </w:rPr>
              <w:t>и лицам без гражданства,</w:t>
            </w:r>
            <w:r>
              <w:br/>
            </w:r>
            <w:r>
              <w:rPr>
                <w:rFonts w:ascii="Times New Roman"/>
                <w:b w:val="false"/>
                <w:i w:val="false"/>
                <w:color w:val="000000"/>
                <w:sz w:val="20"/>
              </w:rPr>
              <w:t>временно пребывающим</w:t>
            </w:r>
            <w:r>
              <w:br/>
            </w:r>
            <w:r>
              <w:rPr>
                <w:rFonts w:ascii="Times New Roman"/>
                <w:b w:val="false"/>
                <w:i w:val="false"/>
                <w:color w:val="000000"/>
                <w:sz w:val="20"/>
              </w:rPr>
              <w:t>в Республике Казахстан</w:t>
            </w:r>
            <w:r>
              <w:br/>
            </w:r>
            <w:r>
              <w:rPr>
                <w:rFonts w:ascii="Times New Roman"/>
                <w:b w:val="false"/>
                <w:i w:val="false"/>
                <w:color w:val="000000"/>
                <w:sz w:val="20"/>
              </w:rPr>
              <w:t>кому 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(должность, фамилия</w:t>
            </w:r>
            <w:r>
              <w:br/>
            </w:r>
            <w:r>
              <w:rPr>
                <w:rFonts w:ascii="Times New Roman"/>
                <w:b w:val="false"/>
                <w:i w:val="false"/>
                <w:color w:val="000000"/>
                <w:sz w:val="20"/>
              </w:rPr>
              <w:t>и инициалы)</w:t>
            </w:r>
            <w:r>
              <w:br/>
            </w:r>
            <w:r>
              <w:rPr>
                <w:rFonts w:ascii="Times New Roman"/>
                <w:b w:val="false"/>
                <w:i w:val="false"/>
                <w:color w:val="000000"/>
                <w:sz w:val="20"/>
              </w:rPr>
              <w:t>от ________________________</w:t>
            </w:r>
            <w:r>
              <w:br/>
            </w:r>
            <w:r>
              <w:rPr>
                <w:rFonts w:ascii="Times New Roman"/>
                <w:b w:val="false"/>
                <w:i w:val="false"/>
                <w:color w:val="000000"/>
                <w:sz w:val="20"/>
              </w:rPr>
              <w:t>(Ф.И.О(при его наличии))</w:t>
            </w:r>
            <w:r>
              <w:br/>
            </w:r>
            <w:r>
              <w:rPr>
                <w:rFonts w:ascii="Times New Roman"/>
                <w:b w:val="false"/>
                <w:i w:val="false"/>
                <w:color w:val="000000"/>
                <w:sz w:val="20"/>
              </w:rPr>
              <w:t>гражданина (-ки)</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(какого государства)</w:t>
            </w:r>
          </w:p>
        </w:tc>
      </w:tr>
    </w:tbl>
    <w:bookmarkStart w:name="z92" w:id="81"/>
    <w:p>
      <w:pPr>
        <w:spacing w:after="0"/>
        <w:ind w:left="0"/>
        <w:jc w:val="left"/>
      </w:pPr>
      <w:r>
        <w:rPr>
          <w:rFonts w:ascii="Times New Roman"/>
          <w:b/>
          <w:i w:val="false"/>
          <w:color w:val="000000"/>
        </w:rPr>
        <w:t xml:space="preserve">                                      Заявление</w:t>
      </w:r>
    </w:p>
    <w:bookmarkEnd w:id="81"/>
    <w:p>
      <w:pPr>
        <w:spacing w:after="0"/>
        <w:ind w:left="0"/>
        <w:jc w:val="both"/>
      </w:pPr>
      <w:bookmarkStart w:name="z93" w:id="82"/>
      <w:r>
        <w:rPr>
          <w:rFonts w:ascii="Times New Roman"/>
          <w:b w:val="false"/>
          <w:i w:val="false"/>
          <w:color w:val="000000"/>
          <w:sz w:val="28"/>
        </w:rPr>
        <w:t>
      Прошу произвести корректировку установочных данных в национальных реестрах</w:t>
      </w:r>
    </w:p>
    <w:bookmarkEnd w:id="82"/>
    <w:p>
      <w:pPr>
        <w:spacing w:after="0"/>
        <w:ind w:left="0"/>
        <w:jc w:val="both"/>
      </w:pPr>
      <w:r>
        <w:rPr>
          <w:rFonts w:ascii="Times New Roman"/>
          <w:b w:val="false"/>
          <w:i w:val="false"/>
          <w:color w:val="000000"/>
          <w:sz w:val="28"/>
        </w:rPr>
        <w:t>на ____________________________________________________________________,</w:t>
      </w:r>
    </w:p>
    <w:p>
      <w:pPr>
        <w:spacing w:after="0"/>
        <w:ind w:left="0"/>
        <w:jc w:val="both"/>
      </w:pPr>
      <w:r>
        <w:rPr>
          <w:rFonts w:ascii="Times New Roman"/>
          <w:b w:val="false"/>
          <w:i w:val="false"/>
          <w:color w:val="000000"/>
          <w:sz w:val="28"/>
        </w:rPr>
        <w:t>(Ф.И.О. (при его наличии), дата рождения, ИИН) согласно нижеуказанным параметрам: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сведения в базе данных МВД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Изменить 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Дату выдачи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выдачи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83"/>
    <w:p>
      <w:pPr>
        <w:spacing w:after="0"/>
        <w:ind w:left="0"/>
        <w:jc w:val="both"/>
      </w:pPr>
      <w:r>
        <w:rPr>
          <w:rFonts w:ascii="Times New Roman"/>
          <w:b w:val="false"/>
          <w:i w:val="false"/>
          <w:color w:val="000000"/>
          <w:sz w:val="28"/>
        </w:rPr>
        <w:t>
      * в таблице указывать только те параметры, которые необходимо откорректировать</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формирования</w:t>
            </w:r>
            <w:r>
              <w:br/>
            </w:r>
            <w:r>
              <w:rPr>
                <w:rFonts w:ascii="Times New Roman"/>
                <w:b w:val="false"/>
                <w:i w:val="false"/>
                <w:color w:val="000000"/>
                <w:sz w:val="20"/>
              </w:rPr>
              <w:t>и корректировки индивидуального</w:t>
            </w:r>
            <w:r>
              <w:br/>
            </w:r>
            <w:r>
              <w:rPr>
                <w:rFonts w:ascii="Times New Roman"/>
                <w:b w:val="false"/>
                <w:i w:val="false"/>
                <w:color w:val="000000"/>
                <w:sz w:val="20"/>
              </w:rPr>
              <w:t>идентификационного номера</w:t>
            </w:r>
            <w:r>
              <w:br/>
            </w:r>
            <w:r>
              <w:rPr>
                <w:rFonts w:ascii="Times New Roman"/>
                <w:b w:val="false"/>
                <w:i w:val="false"/>
                <w:color w:val="000000"/>
                <w:sz w:val="20"/>
              </w:rPr>
              <w:t>иностранным гражданам и лицам</w:t>
            </w:r>
            <w:r>
              <w:br/>
            </w:r>
            <w:r>
              <w:rPr>
                <w:rFonts w:ascii="Times New Roman"/>
                <w:b w:val="false"/>
                <w:i w:val="false"/>
                <w:color w:val="000000"/>
                <w:sz w:val="20"/>
              </w:rPr>
              <w:t>без гражданства, временно</w:t>
            </w:r>
            <w:r>
              <w:br/>
            </w:r>
            <w:r>
              <w:rPr>
                <w:rFonts w:ascii="Times New Roman"/>
                <w:b w:val="false"/>
                <w:i w:val="false"/>
                <w:color w:val="000000"/>
                <w:sz w:val="20"/>
              </w:rPr>
              <w:t>пребывающим</w:t>
            </w:r>
            <w:r>
              <w:br/>
            </w:r>
            <w:r>
              <w:rPr>
                <w:rFonts w:ascii="Times New Roman"/>
                <w:b w:val="false"/>
                <w:i w:val="false"/>
                <w:color w:val="000000"/>
                <w:sz w:val="20"/>
              </w:rPr>
              <w:t>в Республике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и корректировка индивидуального идентификационного номера иностранным гражданам и лицам без гражданства, временно пребывающим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свидетельства о присвоении индивидуального идентификационного номера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выдача результата оказания государственной услуги осуществляется через некоммерческое акционерное общество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4"/>
          <w:p>
            <w:pPr>
              <w:spacing w:after="20"/>
              <w:ind w:left="20"/>
              <w:jc w:val="both"/>
            </w:pPr>
            <w:r>
              <w:rPr>
                <w:rFonts w:ascii="Times New Roman"/>
                <w:b w:val="false"/>
                <w:i w:val="false"/>
                <w:color w:val="000000"/>
                <w:sz w:val="20"/>
              </w:rPr>
              <w:t>
Со дня сдачи пакета необходимых документов услугодателю, в Государственную корпорацию – 1 (один) рабочий день;</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в Государственную корпорацию – 15 (пятнадцать) минут;</w:t>
            </w:r>
          </w:p>
          <w:p>
            <w:pPr>
              <w:spacing w:after="20"/>
              <w:ind w:left="20"/>
              <w:jc w:val="both"/>
            </w:pPr>
            <w:r>
              <w:rPr>
                <w:rFonts w:ascii="Times New Roman"/>
                <w:b w:val="false"/>
                <w:i w:val="false"/>
                <w:color w:val="000000"/>
                <w:sz w:val="20"/>
              </w:rPr>
              <w:t>
максимально допустимое время обслуживания в Государственной корпорации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регистрационного свидетельства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5"/>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(суббота, воскресенье) и праздничных дней, согласно трудовому законодательству Республики Казахстан. Прием заявления и выдача результата оказания государственной услуги осуществляется услугодателем с понедельника по пятницу с 9.00 часов до 17.30 часов с перерывом на обед с 13.00 часов до 14.30 часов, выходной – воскресенье и праздничные дни,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результата оказания государственной услуги в Государственной корпорации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 2) интернет-ресурсе Государственной корпорации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портала – www.​egov.​kz. В случае сбоя цифровой системы, при отсутствии канала связи или возникновении иных обстоятельств, препятствующих отправке сообщений, уполномоченное подразделение услугодателя с момента обнаружения возникновения технических сбоев принимает меры для выявления и устранения указанных причин (в рабочие дни с 09:00 часов до 18:30 часов).</w:t>
            </w:r>
          </w:p>
          <w:p>
            <w:pPr>
              <w:spacing w:after="20"/>
              <w:ind w:left="20"/>
              <w:jc w:val="both"/>
            </w:pPr>
            <w:r>
              <w:rPr>
                <w:rFonts w:ascii="Times New Roman"/>
                <w:b w:val="false"/>
                <w:i w:val="false"/>
                <w:color w:val="000000"/>
                <w:sz w:val="20"/>
              </w:rPr>
              <w:t>
Каждый случай аварийной ситуации, приводящий к задержке отправки сообщений более одного часа, фиксируется ответственным исполнителем уполномоченного подразделения услугодателя в специальном журнале.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6"/>
          <w:p>
            <w:pPr>
              <w:spacing w:after="20"/>
              <w:ind w:left="20"/>
              <w:jc w:val="both"/>
            </w:pPr>
            <w:r>
              <w:rPr>
                <w:rFonts w:ascii="Times New Roman"/>
                <w:b w:val="false"/>
                <w:i w:val="false"/>
                <w:color w:val="000000"/>
                <w:sz w:val="20"/>
              </w:rPr>
              <w:t>
1. При личном обращении услугополучателя (за детей и граждан, недееспособность которых признана судом, их законных представителей (родителей, опекунов, попечителей) с предоставлением документов, подтверждающих полномочия на представительство) к услугодателю через Государственную корпорацию по формированию ИИН:</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(действительный заграничный паспорт, если иной порядок не установлен соглашением Республики Казахстан с соответствующей стороной или Правительством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Данные по фамилии, имени, отчеству (при его наличии) заполняются в соответствии с машиносчитываемой зоной, а данные по дате рождения, месту рождения, гражданству и так далее, заполняются в соответствии с зоной визуальной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обращении услугополучателя к услугодателю через Государственную корпорацию по корректировке ИИН:</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(действительный заграничный паспорт, если иной порядок не установлен соглашением Республики Казахстан с соответствующей стороной или Правительством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Данные по фамилии, имени, отчеству (при его наличии) заполняются в соответствии с машиносчитываемой зоной, а данные по дате рождения, месту рождения, гражданству и так далее, заполняются в соответствии с зоной визуальной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в документе иностранного гражданина, отсутствует написание установочных данных (фамилия, имя, отчество (при его наличии), место рождения) на кириллице или латинице, необходимо приложить соответствующий нотариально-заверенный перевод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свидетельство о перемене установочных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лиц, перечисленных в абзаце 2 пункта 3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подтверждающий личность иностранного гражданина, которое в дальнейшем используется в целях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 признанные беженцами в Республике Казахстан, для оказания государственной услуги предъявляют удостоверение беженца.</w:t>
            </w:r>
          </w:p>
          <w:p>
            <w:pPr>
              <w:spacing w:after="20"/>
              <w:ind w:left="20"/>
              <w:jc w:val="both"/>
            </w:pPr>
            <w:r>
              <w:rPr>
                <w:rFonts w:ascii="Times New Roman"/>
                <w:b w:val="false"/>
                <w:i w:val="false"/>
                <w:color w:val="000000"/>
                <w:sz w:val="20"/>
              </w:rPr>
              <w:t>
Сведения о документе, удостоверяющем личности физического лица при выдаче дубликата, работник Государственной корпорацией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услугодателем или работником Государственной корпорации с выездом по месту жительства посредством обращения через Единый контакт-центр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w:t>
            </w:r>
            <w:r>
              <w:br/>
            </w:r>
            <w:r>
              <w:rPr>
                <w:rFonts w:ascii="Times New Roman"/>
                <w:b w:val="false"/>
                <w:i w:val="false"/>
                <w:color w:val="000000"/>
                <w:sz w:val="20"/>
              </w:rPr>
              <w:t>и корректировки индивидуального</w:t>
            </w:r>
            <w:r>
              <w:br/>
            </w:r>
            <w:r>
              <w:rPr>
                <w:rFonts w:ascii="Times New Roman"/>
                <w:b w:val="false"/>
                <w:i w:val="false"/>
                <w:color w:val="000000"/>
                <w:sz w:val="20"/>
              </w:rPr>
              <w:t>идентификационного номера</w:t>
            </w:r>
            <w:r>
              <w:br/>
            </w:r>
            <w:r>
              <w:rPr>
                <w:rFonts w:ascii="Times New Roman"/>
                <w:b w:val="false"/>
                <w:i w:val="false"/>
                <w:color w:val="000000"/>
                <w:sz w:val="20"/>
              </w:rPr>
              <w:t>иностранным гражданам и лицам</w:t>
            </w:r>
            <w:r>
              <w:br/>
            </w:r>
            <w:r>
              <w:rPr>
                <w:rFonts w:ascii="Times New Roman"/>
                <w:b w:val="false"/>
                <w:i w:val="false"/>
                <w:color w:val="000000"/>
                <w:sz w:val="20"/>
              </w:rPr>
              <w:t>без гражданства, временно</w:t>
            </w:r>
            <w:r>
              <w:br/>
            </w:r>
            <w:r>
              <w:rPr>
                <w:rFonts w:ascii="Times New Roman"/>
                <w:b w:val="false"/>
                <w:i w:val="false"/>
                <w:color w:val="000000"/>
                <w:sz w:val="20"/>
              </w:rPr>
              <w:t>пребывающим</w:t>
            </w:r>
            <w:r>
              <w:br/>
            </w:r>
            <w:r>
              <w:rPr>
                <w:rFonts w:ascii="Times New Roman"/>
                <w:b w:val="false"/>
                <w:i w:val="false"/>
                <w:color w:val="000000"/>
                <w:sz w:val="20"/>
              </w:rPr>
              <w:t>в Республике Казахстан</w:t>
            </w:r>
          </w:p>
        </w:tc>
      </w:tr>
    </w:tbl>
    <w:bookmarkStart w:name="z122" w:id="88"/>
    <w:p>
      <w:pPr>
        <w:spacing w:after="0"/>
        <w:ind w:left="0"/>
        <w:jc w:val="left"/>
      </w:pPr>
      <w:r>
        <w:rPr>
          <w:rFonts w:ascii="Times New Roman"/>
          <w:b/>
          <w:i w:val="false"/>
          <w:color w:val="000000"/>
        </w:rPr>
        <w:t xml:space="preserve">        Расписка о приеме документов на формирование и корректировку</w:t>
      </w:r>
      <w:r>
        <w:br/>
      </w:r>
      <w:r>
        <w:rPr>
          <w:rFonts w:ascii="Times New Roman"/>
          <w:b/>
          <w:i w:val="false"/>
          <w:color w:val="000000"/>
        </w:rPr>
        <w:t xml:space="preserve">                   индивидуального идентификационного номера</w:t>
      </w:r>
    </w:p>
    <w:bookmarkEnd w:id="88"/>
    <w:p>
      <w:pPr>
        <w:spacing w:after="0"/>
        <w:ind w:left="0"/>
        <w:jc w:val="both"/>
      </w:pPr>
      <w:bookmarkStart w:name="z123" w:id="89"/>
      <w:r>
        <w:rPr>
          <w:rFonts w:ascii="Times New Roman"/>
          <w:b w:val="false"/>
          <w:i w:val="false"/>
          <w:color w:val="000000"/>
          <w:sz w:val="28"/>
        </w:rPr>
        <w:t>
      _______________________________________________________________</w:t>
      </w:r>
    </w:p>
    <w:bookmarkEnd w:id="89"/>
    <w:p>
      <w:pPr>
        <w:spacing w:after="0"/>
        <w:ind w:left="0"/>
        <w:jc w:val="both"/>
      </w:pPr>
      <w:r>
        <w:rPr>
          <w:rFonts w:ascii="Times New Roman"/>
          <w:b w:val="false"/>
          <w:i w:val="false"/>
          <w:color w:val="000000"/>
          <w:sz w:val="28"/>
        </w:rPr>
        <w:t>Ф.И.О. (при его наличии) заявителя.</w:t>
      </w:r>
    </w:p>
    <w:p>
      <w:pPr>
        <w:spacing w:after="0"/>
        <w:ind w:left="0"/>
        <w:jc w:val="both"/>
      </w:pPr>
      <w:r>
        <w:rPr>
          <w:rFonts w:ascii="Times New Roman"/>
          <w:b w:val="false"/>
          <w:i w:val="false"/>
          <w:color w:val="000000"/>
          <w:sz w:val="28"/>
        </w:rPr>
        <w:t>Перечень принятых документов:</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w:t>
      </w:r>
    </w:p>
    <w:p>
      <w:pPr>
        <w:spacing w:after="0"/>
        <w:ind w:left="0"/>
        <w:jc w:val="both"/>
      </w:pPr>
      <w:r>
        <w:rPr>
          <w:rFonts w:ascii="Times New Roman"/>
          <w:b w:val="false"/>
          <w:i w:val="false"/>
          <w:color w:val="000000"/>
          <w:sz w:val="28"/>
        </w:rPr>
        <w:t>Принял: _________________________/__________/___________________</w:t>
      </w:r>
    </w:p>
    <w:p>
      <w:pPr>
        <w:spacing w:after="0"/>
        <w:ind w:left="0"/>
        <w:jc w:val="both"/>
      </w:pPr>
      <w:r>
        <w:rPr>
          <w:rFonts w:ascii="Times New Roman"/>
          <w:b w:val="false"/>
          <w:i w:val="false"/>
          <w:color w:val="000000"/>
          <w:sz w:val="28"/>
        </w:rPr>
        <w:t>(Должность сотрудника УМС ДП)</w:t>
      </w:r>
    </w:p>
    <w:p>
      <w:pPr>
        <w:spacing w:after="0"/>
        <w:ind w:left="0"/>
        <w:jc w:val="both"/>
      </w:pPr>
      <w:r>
        <w:rPr>
          <w:rFonts w:ascii="Times New Roman"/>
          <w:b w:val="false"/>
          <w:i w:val="false"/>
          <w:color w:val="000000"/>
          <w:sz w:val="28"/>
        </w:rPr>
        <w:t>(подпись) Ф.И.О. (при его наличии)</w:t>
      </w:r>
    </w:p>
    <w:p>
      <w:pPr>
        <w:spacing w:after="0"/>
        <w:ind w:left="0"/>
        <w:jc w:val="both"/>
      </w:pPr>
      <w:r>
        <w:rPr>
          <w:rFonts w:ascii="Times New Roman"/>
          <w:b w:val="false"/>
          <w:i w:val="false"/>
          <w:color w:val="000000"/>
          <w:sz w:val="28"/>
        </w:rPr>
        <w:t>"__"________ 20__ года</w:t>
      </w:r>
    </w:p>
    <w:p>
      <w:pPr>
        <w:spacing w:after="0"/>
        <w:ind w:left="0"/>
        <w:jc w:val="both"/>
      </w:pPr>
      <w:r>
        <w:rPr>
          <w:rFonts w:ascii="Times New Roman"/>
          <w:b w:val="false"/>
          <w:i w:val="false"/>
          <w:color w:val="000000"/>
          <w:sz w:val="28"/>
        </w:rPr>
        <w:t>Время и дата выдачи: ____ час __ мин "__" 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формирования</w:t>
            </w:r>
            <w:r>
              <w:br/>
            </w:r>
            <w:r>
              <w:rPr>
                <w:rFonts w:ascii="Times New Roman"/>
                <w:b w:val="false"/>
                <w:i w:val="false"/>
                <w:color w:val="000000"/>
                <w:sz w:val="20"/>
              </w:rPr>
              <w:t>и корректировки индивидуального</w:t>
            </w:r>
            <w:r>
              <w:br/>
            </w:r>
            <w:r>
              <w:rPr>
                <w:rFonts w:ascii="Times New Roman"/>
                <w:b w:val="false"/>
                <w:i w:val="false"/>
                <w:color w:val="000000"/>
                <w:sz w:val="20"/>
              </w:rPr>
              <w:t>идентификационного номера</w:t>
            </w:r>
            <w:r>
              <w:br/>
            </w:r>
            <w:r>
              <w:rPr>
                <w:rFonts w:ascii="Times New Roman"/>
                <w:b w:val="false"/>
                <w:i w:val="false"/>
                <w:color w:val="000000"/>
                <w:sz w:val="20"/>
              </w:rPr>
              <w:t>иностранным гражданам и лицам</w:t>
            </w:r>
            <w:r>
              <w:br/>
            </w:r>
            <w:r>
              <w:rPr>
                <w:rFonts w:ascii="Times New Roman"/>
                <w:b w:val="false"/>
                <w:i w:val="false"/>
                <w:color w:val="000000"/>
                <w:sz w:val="20"/>
              </w:rPr>
              <w:t>без гражданства, временно</w:t>
            </w:r>
            <w:r>
              <w:br/>
            </w:r>
            <w:r>
              <w:rPr>
                <w:rFonts w:ascii="Times New Roman"/>
                <w:b w:val="false"/>
                <w:i w:val="false"/>
                <w:color w:val="000000"/>
                <w:sz w:val="20"/>
              </w:rPr>
              <w:t>пребывающим</w:t>
            </w:r>
            <w:r>
              <w:br/>
            </w:r>
            <w:r>
              <w:rPr>
                <w:rFonts w:ascii="Times New Roman"/>
                <w:b w:val="false"/>
                <w:i w:val="false"/>
                <w:color w:val="000000"/>
                <w:sz w:val="20"/>
              </w:rPr>
              <w:t>в Республике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0"/>
          <w:p>
            <w:pPr>
              <w:spacing w:after="20"/>
              <w:ind w:left="20"/>
              <w:jc w:val="both"/>
            </w:pPr>
            <w:r>
              <w:rPr>
                <w:rFonts w:ascii="Times New Roman"/>
                <w:b w:val="false"/>
                <w:i w:val="false"/>
                <w:color w:val="000000"/>
                <w:sz w:val="20"/>
              </w:rPr>
              <w:t>
Жеке сәйкестендіру нөмірін</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Қалыптастыру туралы тіркеу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&lt;номер&gt;</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сәйкестендіру нөмірі (ЖСН): &lt;номер&gt;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&lt; Тегі &gt;</w:t>
            </w:r>
          </w:p>
          <w:p>
            <w:pPr>
              <w:spacing w:after="20"/>
              <w:ind w:left="20"/>
              <w:jc w:val="both"/>
            </w:pPr>
            <w:r>
              <w:rPr>
                <w:rFonts w:ascii="Times New Roman"/>
                <w:b w:val="false"/>
                <w:i w:val="false"/>
                <w:color w:val="000000"/>
                <w:sz w:val="20"/>
              </w:rPr>
              <w:t>
</w:t>
            </w:r>
            <w:r>
              <w:rPr>
                <w:rFonts w:ascii="Times New Roman"/>
                <w:b w:val="false"/>
                <w:i w:val="false"/>
                <w:color w:val="000000"/>
                <w:sz w:val="20"/>
              </w:rPr>
              <w:t>Аты &lt;Аты&gt;</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&lt;Әкесінің аты &gt;</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күні &lt; туған күні &gt;</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жері &lt; туған жері &gt;</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Берген мекеме ҚР Ішкі Істер министрлігі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кезі &lt; берілген кезі &gt;</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құжатты ұсынған</w:t>
            </w:r>
          </w:p>
          <w:p>
            <w:pPr>
              <w:spacing w:after="20"/>
              <w:ind w:left="20"/>
              <w:jc w:val="both"/>
            </w:pPr>
            <w:r>
              <w:rPr>
                <w:rFonts w:ascii="Times New Roman"/>
                <w:b w:val="false"/>
                <w:i w:val="false"/>
                <w:color w:val="000000"/>
                <w:sz w:val="20"/>
              </w:rPr>
              <w:t>
кезде жарамды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1"/>
          <w:p>
            <w:pPr>
              <w:spacing w:after="20"/>
              <w:ind w:left="20"/>
              <w:jc w:val="both"/>
            </w:pPr>
            <w:r>
              <w:rPr>
                <w:rFonts w:ascii="Times New Roman"/>
                <w:b w:val="false"/>
                <w:i w:val="false"/>
                <w:color w:val="000000"/>
                <w:sz w:val="20"/>
              </w:rPr>
              <w:t>
Регистрационное свидетельство &lt;номер&gt;</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Индивидуальный идентификационный</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&lt;номер&gt;</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&lt;Фамилия&gt;</w:t>
            </w:r>
          </w:p>
          <w:p>
            <w:pPr>
              <w:spacing w:after="20"/>
              <w:ind w:left="20"/>
              <w:jc w:val="both"/>
            </w:pPr>
            <w:r>
              <w:rPr>
                <w:rFonts w:ascii="Times New Roman"/>
                <w:b w:val="false"/>
                <w:i w:val="false"/>
                <w:color w:val="000000"/>
                <w:sz w:val="20"/>
              </w:rPr>
              <w:t>
</w:t>
            </w:r>
            <w:r>
              <w:rPr>
                <w:rFonts w:ascii="Times New Roman"/>
                <w:b w:val="false"/>
                <w:i w:val="false"/>
                <w:color w:val="000000"/>
                <w:sz w:val="20"/>
              </w:rPr>
              <w:t>Имя &lt;Имя&gt;</w:t>
            </w:r>
          </w:p>
          <w:p>
            <w:pPr>
              <w:spacing w:after="20"/>
              <w:ind w:left="20"/>
              <w:jc w:val="both"/>
            </w:pPr>
            <w:r>
              <w:rPr>
                <w:rFonts w:ascii="Times New Roman"/>
                <w:b w:val="false"/>
                <w:i w:val="false"/>
                <w:color w:val="000000"/>
                <w:sz w:val="20"/>
              </w:rPr>
              <w:t>
</w:t>
            </w:r>
            <w:r>
              <w:rPr>
                <w:rFonts w:ascii="Times New Roman"/>
                <w:b w:val="false"/>
                <w:i w:val="false"/>
                <w:color w:val="000000"/>
                <w:sz w:val="20"/>
              </w:rPr>
              <w:t>Отчество (при его наличии) &lt;Отчество&gt;</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 &lt;дата рождения&gt;</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рождения &lt;место рождения&gt;</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 выдачи Министерство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внутренних дел РК</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&lt;дата выдачи&gt;</w:t>
            </w:r>
          </w:p>
          <w:p>
            <w:pPr>
              <w:spacing w:after="20"/>
              <w:ind w:left="20"/>
              <w:jc w:val="both"/>
            </w:pPr>
            <w:r>
              <w:rPr>
                <w:rFonts w:ascii="Times New Roman"/>
                <w:b w:val="false"/>
                <w:i w:val="false"/>
                <w:color w:val="000000"/>
                <w:sz w:val="20"/>
              </w:rPr>
              <w:t>
</w:t>
            </w:r>
            <w:r>
              <w:rPr>
                <w:rFonts w:ascii="Times New Roman"/>
                <w:b w:val="false"/>
                <w:i w:val="false"/>
                <w:color w:val="000000"/>
                <w:sz w:val="20"/>
              </w:rPr>
              <w:t>Действительно только при предъявлении</w:t>
            </w:r>
          </w:p>
          <w:p>
            <w:pPr>
              <w:spacing w:after="20"/>
              <w:ind w:left="20"/>
              <w:jc w:val="both"/>
            </w:pPr>
            <w:r>
              <w:rPr>
                <w:rFonts w:ascii="Times New Roman"/>
                <w:b w:val="false"/>
                <w:i w:val="false"/>
                <w:color w:val="000000"/>
                <w:sz w:val="20"/>
              </w:rPr>
              <w:t>
документа, удостоверяющего личность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w:t>
            </w:r>
            <w:r>
              <w:br/>
            </w:r>
            <w:r>
              <w:rPr>
                <w:rFonts w:ascii="Times New Roman"/>
                <w:b w:val="false"/>
                <w:i w:val="false"/>
                <w:color w:val="000000"/>
                <w:sz w:val="20"/>
              </w:rPr>
              <w:t>и корректировки индивидуального</w:t>
            </w:r>
            <w:r>
              <w:br/>
            </w:r>
            <w:r>
              <w:rPr>
                <w:rFonts w:ascii="Times New Roman"/>
                <w:b w:val="false"/>
                <w:i w:val="false"/>
                <w:color w:val="000000"/>
                <w:sz w:val="20"/>
              </w:rPr>
              <w:t>идентификационного номера</w:t>
            </w:r>
            <w:r>
              <w:br/>
            </w:r>
            <w:r>
              <w:rPr>
                <w:rFonts w:ascii="Times New Roman"/>
                <w:b w:val="false"/>
                <w:i w:val="false"/>
                <w:color w:val="000000"/>
                <w:sz w:val="20"/>
              </w:rPr>
              <w:t>иностранным гражданам и лицам</w:t>
            </w:r>
            <w:r>
              <w:br/>
            </w:r>
            <w:r>
              <w:rPr>
                <w:rFonts w:ascii="Times New Roman"/>
                <w:b w:val="false"/>
                <w:i w:val="false"/>
                <w:color w:val="000000"/>
                <w:sz w:val="20"/>
              </w:rPr>
              <w:t>без гражданства, временно</w:t>
            </w:r>
            <w:r>
              <w:br/>
            </w:r>
            <w:r>
              <w:rPr>
                <w:rFonts w:ascii="Times New Roman"/>
                <w:b w:val="false"/>
                <w:i w:val="false"/>
                <w:color w:val="000000"/>
                <w:sz w:val="20"/>
              </w:rPr>
              <w:t>пребывающим</w:t>
            </w:r>
            <w:r>
              <w:br/>
            </w:r>
            <w:r>
              <w:rPr>
                <w:rFonts w:ascii="Times New Roman"/>
                <w:b w:val="false"/>
                <w:i w:val="false"/>
                <w:color w:val="000000"/>
                <w:sz w:val="20"/>
              </w:rPr>
              <w:t>в Республике Казахстан</w:t>
            </w:r>
          </w:p>
        </w:tc>
      </w:tr>
    </w:tbl>
    <w:bookmarkStart w:name="z153" w:id="92"/>
    <w:p>
      <w:pPr>
        <w:spacing w:after="0"/>
        <w:ind w:left="0"/>
        <w:jc w:val="left"/>
      </w:pPr>
      <w:r>
        <w:rPr>
          <w:rFonts w:ascii="Times New Roman"/>
          <w:b/>
          <w:i w:val="false"/>
          <w:color w:val="000000"/>
        </w:rPr>
        <w:t xml:space="preserve"> УВЕДОМЛЕНИЕ об отказе в формировании индивидуального идентификационного номера</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93"/>
          <w:p>
            <w:pPr>
              <w:spacing w:after="20"/>
              <w:ind w:left="20"/>
              <w:jc w:val="both"/>
            </w:pPr>
            <w:r>
              <w:rPr>
                <w:rFonts w:ascii="Times New Roman"/>
                <w:b w:val="false"/>
                <w:i w:val="false"/>
                <w:color w:val="000000"/>
                <w:sz w:val="20"/>
              </w:rPr>
              <w:t>
Тегі &lt;Тегі&gt;</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Аты &lt;Аты&gt;</w:t>
            </w:r>
          </w:p>
          <w:p>
            <w:pPr>
              <w:spacing w:after="20"/>
              <w:ind w:left="20"/>
              <w:jc w:val="both"/>
            </w:pPr>
            <w:r>
              <w:rPr>
                <w:rFonts w:ascii="Times New Roman"/>
                <w:b w:val="false"/>
                <w:i w:val="false"/>
                <w:color w:val="000000"/>
                <w:sz w:val="20"/>
              </w:rPr>
              <w:t>
</w:t>
            </w:r>
            <w:r>
              <w:rPr>
                <w:rFonts w:ascii="Times New Roman"/>
                <w:b w:val="false"/>
                <w:i w:val="false"/>
                <w:color w:val="000000"/>
                <w:sz w:val="20"/>
              </w:rPr>
              <w:t>Әкесінің аты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&lt;Әкесінің аты&gt;</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күні &lt;туған күні&gt;</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жері &lt;туған жері&gt;</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Берген мекеме ҚР Ішкі</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 министрлігі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кезі &lt;берілген кезі&gt;</w:t>
            </w:r>
          </w:p>
          <w:p>
            <w:pPr>
              <w:spacing w:after="20"/>
              <w:ind w:left="20"/>
              <w:jc w:val="both"/>
            </w:pPr>
            <w:r>
              <w:rPr>
                <w:rFonts w:ascii="Times New Roman"/>
                <w:b w:val="false"/>
                <w:i w:val="false"/>
                <w:color w:val="000000"/>
                <w:sz w:val="20"/>
              </w:rPr>
              <w:t>
&lt; Бас тарту себебі &gt;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94"/>
          <w:p>
            <w:pPr>
              <w:spacing w:after="20"/>
              <w:ind w:left="20"/>
              <w:jc w:val="both"/>
            </w:pPr>
            <w:r>
              <w:rPr>
                <w:rFonts w:ascii="Times New Roman"/>
                <w:b w:val="false"/>
                <w:i w:val="false"/>
                <w:color w:val="000000"/>
                <w:sz w:val="20"/>
              </w:rPr>
              <w:t>
Фамилия &lt;Фамилия&gt;</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Имя &lt;Имя&gt; Отчество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его наличии)&lt;Отчество &gt;</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 &lt;дата рождения&gt;</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рождения &lt;место рождения&gt;</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 выдачи Министерство внутренних дел</w:t>
            </w:r>
          </w:p>
          <w:p>
            <w:pPr>
              <w:spacing w:after="20"/>
              <w:ind w:left="20"/>
              <w:jc w:val="both"/>
            </w:pPr>
            <w:r>
              <w:rPr>
                <w:rFonts w:ascii="Times New Roman"/>
                <w:b w:val="false"/>
                <w:i w:val="false"/>
                <w:color w:val="000000"/>
                <w:sz w:val="20"/>
              </w:rPr>
              <w:t>
</w:t>
            </w:r>
            <w:r>
              <w:rPr>
                <w:rFonts w:ascii="Times New Roman"/>
                <w:b w:val="false"/>
                <w:i w:val="false"/>
                <w:color w:val="000000"/>
                <w:sz w:val="20"/>
              </w:rPr>
              <w:t>РК</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 &lt;дата выдачи&gt;</w:t>
            </w:r>
          </w:p>
          <w:p>
            <w:pPr>
              <w:spacing w:after="20"/>
              <w:ind w:left="20"/>
              <w:jc w:val="both"/>
            </w:pPr>
            <w:r>
              <w:rPr>
                <w:rFonts w:ascii="Times New Roman"/>
                <w:b w:val="false"/>
                <w:i w:val="false"/>
                <w:color w:val="000000"/>
                <w:sz w:val="20"/>
              </w:rPr>
              <w:t>
&lt;Причина отказа&gt;</w:t>
            </w:r>
          </w:p>
        </w:tc>
      </w:tr>
    </w:tbl>
    <w:bookmarkStart w:name="z171"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21717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717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