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f6c5" w14:textId="437f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12 июля 2022 года № 403 "Об утверждении Правил предоставления промышленных грантов"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июня 2026 года № 338. Зарегистрирован в Министерстве юстиции Республики Казахстан 1 июля 2026 года № 39172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12 июля 2022 года № 403 "Об утверждении Правил предоставления промышленных грантов" (зарегистрирован в Реестре государственной регистрации нормативно-правовых актов за №28797)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промышленных грантов,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цифровая система – организационно-упорядоченная совокупность цифровых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электронная цифровая подпись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Общая сумма софинансирования проекта в рамках промышленного гранта составляет до 50 (пятидесяти) процентов включительно, но не более 750 000 000 (семьсот пятидесяти миллионов) теңге и предоставляется на: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нового оборудования для обновления парка технологического оборудования;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усовершенствование и/или внедрение новой технологии путем трансферта передовых технологий;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технологической линии для создания нового производства;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автоматизацию и/или диспетчеризацию технологических процессов производства.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промышленного гранта не превышает 24 (двадцать четыре) месяца.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Внедряемые технологии и приобретаемые оборудования в рамках предоставляемых промышленных грантов соответствуют следующим условиям: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направлены на модернизацию производства и/или внедрение нового производства;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факт промышленного применения, либо высокую степень готовности к применению (прошедшие полупромышленные испытания);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направленные на производство новой экспортоориентированной продукции с высокой добавленной стоимостью и качеством и/или повышения производительности труда.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реализации проекта является внедрение технологического оборудования и/или технологической линии в рабочий цикл предприятия и выпуском продукции.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реализации проекта грантополучателю не допускается продажа и/или какое-либо обременение денежных средств и/или имущества, приобретенного за счет средств промышленного гранта.";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Промышленный грант предоставляется заявителям, соответствующим следующим критериям: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являющимися казахстанскими товаропроизводителями;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являющимися субъектами малого и среднего предпринимательства;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осуществляющие деятельность не менее 3 (трех) лет до даты подачи заявки в национальный институт;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исключительно ориентированных на производство продукции, включенной в перечень приоритетных товаров, утверждаемый в соответствии с подпунктом 28) статьи 9 Закона;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относящиеся к субъектам промышленно-инновационной деятельности, указанным в пункте 4 настоящих Правил;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аффилированности с собственником оборудования или лицом, осуществляющим уступку прав по оборудованию с заявителем;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инженерно-технического персонала с необходимым уровнем квалификации;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отсутствие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теңге и более (за исключением случаев, когда срок уплаты отсрочен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Кодекса РК "О налогах и других обязательных платежах в бюджет (Налоговый кодекс)";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нахождения в процессе ликвидации;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соответствие стоимости проекта, сумме не превышающей суммарного годового дохода предприятия за последние 3 (три) года;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имеющие положительную динамику по налоговым отчислениям (корпоративный подоходный налог/индивидуальный подоходный налог) за последние 3 (три) года на дату подачи заявки. Требование настоящего подпункта не распространяется на субъектов промышленно-инновационной деятельности, которые освобождены от уплаты налогов согласно действующего законодательства и/или с даты регистрации которых прошло менее трех календарных лет до даты поступления заявки в национальный институт.";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При отсутствие/сбоях цифровой системы/интернет-ресурса по приему и рассмотрению заявок, заявка представляется в национальный институт на государственном и (или) русском языках на бумажном носителе с приложением электронных документов в PDF формате, подписанная первым руководителем или лицом, исполняющим его обязанности (наличие подтверждающего документа об исполнении обязанностей первого руководителя) и в пронумерованном виде.";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Заявка и прилагаемые к ней документы: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формируются в единую папку;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заверяются полистно первым руководителем или лицом, исполняющим его обязанности (наличие подтверждающего документа об исполнении обязанностей первого руководителя). Не допускается заверение заявки и документов, прилагаемых к ней, с использованием средств факсимильного копирования подписи;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сквозная нумерация арабскими цифрами;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заверяются полистно оттиском печати заявителя (при наличии).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рассмотрению подлежат документы, полученные национальным институтом из официальных открытых источников: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зарегистрированном субъекте промышленно-инновационной деятельности, филиале или представительстве;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задолженности, учет по которым ведется в органах государственных доходов;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документы/информация, подтверждающие статус казахстанского товаропроизводителя (Сертификат/Декларация о соответствии Евразийского экономического союза, выписка из реестра казахстанских товаропроизводителей).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нахождения в процессе ликвидации;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категории субъекта предпринимательства.";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Правилам, утвержденным указанным приказом, изложить в новой редакции согласно приложению к настоящему приказу.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года, за исключением пункта 11, пункта 20 и приложения, которые вводятся в действие с 1 июля 2026 года и подлежит официальному опубликованию.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8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59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60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грантов</w:t>
            </w:r>
          </w:p>
        </w:tc>
      </w:tr>
    </w:tbl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промышленного гранта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настоящее заявление с пакетом необходимых материалов для получения промышленного гранта.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согласно перечню приоритетных товаров (код товарной номенклатуры внешнеэкономической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сумма промышленного гранта в теңге (в цифрах и прописью)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стоимость проекта в теңге (в цифрах и прописью)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заявителе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образования: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данные: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(индекс, область, район, населенный пункт, улица, дом, квартира)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реквизиты, расчетный счет, валютный счет, банковский индивидуальный 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Полученные, непогашенные кредитные средства включая валютные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(мобильный, рабочий)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предприятия заявителя: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Малое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(до 100 работников и среднегодовой доход не выше 300 тысяч месячного расчетного показателя)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Среднее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(от 100 до 250 работников и среднегодовой доход от 300 тысяч до 3 миллионов месячного расчетного показателя)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согласно общему классификатору экономической деятельности (четырехзначный):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работающих,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работники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(с указанием доли участия (при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первом руководителе: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Образование/ученая степень/год присуждения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(мобильный, рабочий)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(мобильный, рабочий)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информация о проекте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проекта: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проекта: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сбыта (страна, регион)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Финансировался ли данный проект из других источников: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Нет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необходимо указать в каком объеме, наименование программы, проект и сумму полученного финансирования)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 проекта: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проекте/ Должность на основной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(необходимый для реализации проекта)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Вовлеченность в проект (%)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каких источников Вы узнали о промышленном гранте?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уполномоченного органа в области государственного стимулирования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национального института развития в области развития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национального института развития в области развития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конференции национального института развития в области развития промышленности телевидение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сети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даю свое согласие на использование документов, материалов и информацию по данной заявке, в том числе содержащих конфиденциальные сведения, при проведении национальным институтом экспертной оценки с привлечением, в том числе, сторонних лиц, а также на сбор данных о заявителе, о наличии (отсутствии) кредиторской задолженности во всех источниках, в том числе корпоративного кредитного отчета.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достоверность представленных материалов и информации, в том числе исходных данных, расчетов, обоснований, и предупрежден, что при выявлении фактов предоставления недостоверных данных, заявка будет отклонена от рассмотрения. При представлении недостоверной информации заявитель привлекается к ответственности в соответствии с законодательством РК.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прилагаемые к данной заявке материалы, информация, технико-технологические решения и сопутствующая документация не имеют каких-либо ограничений на применение и распространение, а также не содержат сведений, составляющих государственную тайну Республики Казахстан.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подтверждаю, что на момент подачи заявки в национальный институт не являемся субъектом промышленно-инновационной деятельности, собственником и первым руководителем, которые являются или были собственниками и (или) руководителями субъектов промышленно-инновационной деятельности, находящихся на стадии банкротства, либо ликвидированных в результате несостоятельности, на имущество которых наложен арест.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затраты по мероприятиям, понесенные в рамках запрашиваемой(-ых) мер государственного стимулирования, не финансировались за счет средств республиканского и /или местного бюджетов в рамках прочих мер государственного стимулирования, предусмотренных законодательством РК.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свое согласие с условиями предоставления промышленных грантов. Требуемые материалы и (или) документы прилагаются на _____ листах.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для ведения корреспонденции по вопросам настоящей заявки: ____________________________________________________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Заявление составляется на бланке организации. Заявление подписывается первым руководителем или уполномоченным лицом. При смене руководителя и изменений контактных данных (почтового адреса, электронного адреса и телефона) необходимо уведомлять Национальный институт.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имеющего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 для подписания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от имени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both"/>
      </w:pPr>
      <w:bookmarkStart w:name="z96" w:id="69"/>
      <w:r>
        <w:rPr>
          <w:rFonts w:ascii="Times New Roman"/>
          <w:b w:val="false"/>
          <w:i w:val="false"/>
          <w:color w:val="000000"/>
          <w:sz w:val="28"/>
        </w:rPr>
        <w:t>
      Отметка о получении материалов и (или) документов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(заполняется Национальным институтом)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 20 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