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fd4d" w14:textId="425f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26 декабря 2014 года № 945 "Об утверждении Правил организации системы оповещения гражданской защиты и оповещения населения, органов управления при чрезвычайных ситуациях в мирное и военное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30 июня 2026 года № 250. Зарегистрирован в Министерстве юстиции Республики Казахстан 1 июля 2026 года № 39171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декабря 2014 года № 945 "Об утверждении Правил организации системы оповещения гражданской защиты и оповещения населения, органов управления при чрезвычайных ситуациях в мирное и военное время" (зарегистрирован в Реестре государственной регистрации нормативных правовых актов № 10151)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системы оповещения гражданской защиты и оповещения населения, органов управления при чрезвычайных ситуациях в мирное и военное время,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территориальном уровне – система оповещения столицы, области, города республиканского значения с охватом территорий столицы, области, города республиканского значения;";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Система оповещения столицы, области, города республиканского значения обеспечивает доведение сигналов оповещения и информации до: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населения столицы, области (части территории области), города республиканского значения либо до населения города областного значения, района в городе, города районного значения, населения района, сельского округа, поселка, села по распоряжению акима соответствующей административно-территориальной единицы;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местных исполнительных органов и иных государственных органов;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экстренных и аварийных служб;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сил гражданской защиты на территории соответствующей административно-территориальной единицы.";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целях обеспечения надежности систем оповещения всех уровней, не реже одного раза в год осуществляется проверка готовности республиканской системы оповещения и не реже одного раза в квартал проверка готовности системы оповещения столицы, области, городов республиканского значения с подачей единого сигнала оповещения "Внимание всем!" и передачей населению информационных сообщений по средствам массовой информации, путем передачи текстовых сообщений по сетям операторов сотовой связи на мобильные телефоны населения, в том числе посредством технологии широковещательной передачи сообщений (далее – Cell Broadcast).";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осуществления технической проверки системы оповещения столицы, области, городов республиканского значения и проведения учений по гражданской защите, распоряжение на задействование системы оповещения территориального уровня отдает руководитель территориального органа уполномоченного органа.".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информатизации, цифровизации и связи Министерства по чрезвычайным ситуациям Республики Казахстан в установленном законодательством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