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463" w14:textId="5069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6 ноября 2024 года № 372 "Об утверждении Правил субсидирования части расходов, понесенных при подтверждении соответствия производства органической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июня 2026 года № 265. Зарегистрирован в Министерстве юстиции Республики Казахстан 30 июня 2026 года № 39155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ноября 2024 года № 372 "Об утверждении Правил субсидирования части расходов, понесенных при подтверждении соответствия производства органической продукции" (зарегистрирован в Реестре государственной регистрации нормативных правовых актов под № 35345)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с подпунктом 2)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расходов, понесенных при подтверждении соответствия производства органической продукции,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части расходов, понесенных при подтверждении соответствия производства органической продукции (далее – Правила),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субсидирования части расходов, понесенных при подтверждении соответствия производства органической продукции, а также порядок оказания государственной услуги "Субсидирование части расходов, понесенных при подтверждении соответствия производства органической продукции" (далее – государственная услуга)."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государственная цифровая система субсидирования (далее – ГЦСС) – организационно-упорядоченная совокупность цифровых технологий, обслуживающего персонала и технической документации, предназначенная для оказания услуг по выполнению процессов субсидирования;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областей, городов республиканского значения, столицы (далее – МИО (услугодатель)), в течение 3 (трех) рабочих дней после утверждения индивидуального помесячного плана финансирования по субсидированию части расходов, понесенных при подтверждении соответствия производства органической продукции (далее – План финансирования), размещает его на официальном интернет-ресурсе МИО и в ГЦСС.";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сельского хозяйства Республики Казахстан (далее – Министерство) направляет информацию о внесенных изменениях и (или) дополнениях в настоящие Правила в МИО (услугодателю).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МИО (услугодатель)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Субсидии выплачиваются за счет и в пределах средств, предусмотренных в местном бюджете на соответствующий финансовый год при соблюдении следующих условий: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производителем органической продукции (услугополучателем) посредством веб-портала "цифрового правительства" заявления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ГЦСС с использованием ЭЦП производителя органической продукции (услугополучателя);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у производителя органической продукции (услугополучателя) лицевого счета в ГЦСС, данные которого подтверждены в результате информационного взаимодействия ГЦСС с государственными базами данных "Юридические лица" или "Физические лица";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представлении электронной копии сертификата соответствия производства органической продукции, выданного органом по подтверждению соответствия не ранее 12 (двенадцати) месяцев, предшествующего дате подачи заявки на субсидирование;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приобретения услуг производителем органической продукции из цифровой системы по приему и обработке электронных счетов-фактур (далее – ЦС ЭСФ) (наличии соответствующих электронных счетов-фактур поставщика о сертификации соответствия производства органической продукции);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у производителя органической продукции земельных участков сельскохозяйственного назначения или сельскохозяйственного использования в пределах черты населенного пункта на праве землепользования и (или) частной собственности соответствующей площади, подтвержденных в результате информационного взаимодействия ГЦСС с цифровой системой единого государственного кадастра недвижимости;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возделывании сельскохозяйственных культур в закрытом грунте – наличии у производителя органической продукции земельных участков сельскохозяйственного назначения или иных категорий на праве землепользования и (или) частной собственности соответствующей площади, подтвержденных в результате информационного взаимодействия ГЦСС с цифровой системой единого государственного кадастра недвижимости.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 подпункте 6) пункта 9 не распространяется на организации пищевой промышленности.";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подачи заявки производителю органической продукции необходимо зарегистрироваться в ГЦСС, с помощью ЭЦП.";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регистрирует заявку в ГЦСС путем ее подписания ЭЦП и заявка становится доступной в личном кабинете ГЦСС МИО (услугодателя).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электронный адрес МИО (услугодателя), указанный на веб-портале "цифрового правительства", направляется электронное извещение о поступлении на рассмотрение заявки на получение субсидий.";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МИО (услугодатель) в течение 2 (двух) рабочих дней с момента регистрации заявки подтверждает ее принятие путем подписания с использованием ЭЦП соответствующего извещения. При этом, извещение о подтверждении принятия заявки направляется в форме электронного документа в личный кабинет производителя органической продукции в ГЦСС.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производителем органической продукции неполного пакета документов согласно Перечню основных требований к оказанию государственной услуги "Субсидирование части расходов, понесенных при подтверждении соответствия производства органической продукции", и (или) документов с истекшим сроком действия МИО (услугодатель) отказывает в приеме заявления.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до момента формирования МИО (услугодатель) счетов к оплате производителем органической продукции выявлено наличие несоответствия данных в зарегистрированной заявке, производитель органической продукции имеет возможность отозвать заявку с указанием причины отзыва.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выявления несоответствия данных после формирования счетов к оплате, до момента выплаты субсидий МИО (услугодатель) возвращает заявку с указанием причины возврата (мотивированный отказ).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отсутствии оснований для отказа в оказании государственной услуги, МИО (услугодатель) в соответствии с Планом финансирования в течение 8 (восьми) рабочих дней после подтверждения принятия заявки согласно пункту 14 настоящих Правил формирует в ГЦСС счета к оплате на выплату субсидий, загружаемые в цифровую систему "Казначейство-Клиент", и направляет извещение о перечислении субсидий по форме согласно приложению 4 к настоящим Правилам в форме электронного документа в личный кабинет производителя органической продукции в ГЦСС.";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полного освоения бюджетных средств, предусмотренных в местном бюджете на соответствующий финансовый год, принятые МИО (услугодателем) заявки поступают в резерв (лист ожидания).";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 и 18-4 следующего содержания: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Приостановление срока оказания государственной услуги начинается со дня направления уведомления услугополучателю о решении МИО (услугодателя) по приостановлению процесса оказания государственной услуги. Течение срока оказания государственной услуги возобновляется со дня вынесения решения МИО (услугодателем) о возобновлении процесса оказания государственной услуги.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МИО (услугодатель) приостанавливает процесс оказания государственной услуги в случаях: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Процесс оказания государственной услуги приостанавливается: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18-2 настоящих Правил, – до определения правопреемника умершего лица или назначения недееспособному лицу опекуна;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18-2 настоящих Правил, – до определения позиции государственным органом или до вступления в законную силу судебного акта.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МИО (услугодатель)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наличии оснований для отказа в оказании государственной услуги, МИО (услугодатель) уведомляет производителя органической продукции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производителю органической продукции позицию по предварительному решению.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услугодателем не позднее 2 (двух) рабочих дней со дня уведомления.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производителем органической продукции на заслушивание, МИО (услугодатель) оформляет извещение о перечислении субсидий по форме согласно приложению 4 к настоящим Правилам, либо мотивированный отказ в оказании государственной услуги по форме согласно приложению 5 к настоящим Правилам, и обеспечивает его направление в личный кабинет производителя органической продукции в ГЦСС.";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МИО (услугодатель) обеспечивает внесение данных о стадии получения субсидий в цифровую систему мониторинга оказания государственных услуг согласно подпункту 11) пункта 2 статьи 5 Закона о государственных услугах.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сбоя ГЦСС, содержащей необходимые сведения для выдачи субсидий, МИО незамедлительно уведомляет Министерство о возникшей ситуации, который приступает к ее устранению.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ГЦСС.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действие (бездействие) МИО (услугодатель) по вопросам оказания государственной услуги подается на имя руководителя МИО (услугодатель), в уполномоченный орган по оценке и контролю за качеством оказания государственных услуг.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МИО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МИО (услугодатель)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Жалоба производителя органической продукции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 ответственных услугах подлежит рассмотрению: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(услугодатель) – в течение 5 (пяти) рабочих дней со дня ее регистрации;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Срок рассмотрения жалобы МИО (услугодатель),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(десять) рабочих дней в случаях необходимости: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настоящего приказа;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опубликованию, за исключением абзацев два и пять пункта 1 приказа, которые вводятся в действие по истечении десяти календарных дней после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органической продукции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субсидии на подтверждение сертификата соответствия по производству органической продукции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1-ОРГ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ежеквартально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по производству органической продукции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по производству органической продукции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по производству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по производству органической продукции: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/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по производству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 согласно классификатору ОКЭД (код по общему классификатору видов экономической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наличии документа на земельный участок: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(область, район, город (поселок, населенный пункт))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наличии документов на объект по производству, заготовке, хранению, транспортировке, переработке и реализации сельскохозяйственной продукции и продуктов ее глубокой переработки: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(номер и дата выдачи, кем выдан)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(область, район, город (поселок, населенный пункт))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об акте оказанных услуг, подписанный с органом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подтверждению соответствия: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в соответствии с которым составлен акт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(наименование)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оказанных услуг,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счетах-фактурах по платежам за сертификат соответствия: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(наименование)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оказанных услуг,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о выданном сертификате соответствия: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соответствия, выдавшего 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(сертификатов)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(сертификатов)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 часов "__" ______ 20__ года: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принята к рассмотрению в ____ часов "__" ______ 20__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субсидирования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органической продукции"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"Заявление на получение субсидии на подтверждение сертификата соответствия по производству органической продукции" (индекс: № 1-ОРГ, периодичность: единовременно)</w:t>
      </w:r>
    </w:p>
    <w:bookmarkEnd w:id="85"/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субсидии на подтверждение сертификата соответствия по производству органической продукции" (далее – Форма).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субъектом.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по производству органической продукции в структурное подразделение местного исполнительного органа области, города республиканского значения и столицы, реализующее функции в области производства и оборота органической продукции.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1"/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по производству органической продукции.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субъекте по производству органической продукции: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/ для юридического лица – БИН.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указывается местонахождение субъекта по производству органической продукции.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четырехзначный код класса согласно классификатору ОКЭД (код по общему классификатору видов экономической деятельности).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 Таблицы 2 указывается порядковый номер.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 Таблицы 2 указывается наименование собственника земельного участка или землепользователя.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 Таблицы 2 указывается местонахождение (согласно национальному классификатору Административно-территориальных объектов НК РК 11-2025).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4 Таблицы 2 указывается адрес земельного участка.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5 Таблицы 2 указывается кадастровый номер земельного участка.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6 Таблицы 2 указывается площадь всего, гектар земельного участка.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 Таблицы 3 указывается порядковый номер.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 Таблицы 3 указывается наименование собственника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3 Таблицы 3 указывается номер акта (номер и дата выдачи, кем выдан)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4 Таблицы 3 указывается местонахождение (согласно национальному классификатору Административно-территориальных объектов НК РК 11-2025))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5 Таблицы 3 указывается адрес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6 Таблицы 3 указывается кадастровый номер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7 Таблицы 3 указывается целевое назначение объекта по производству, заготовке, хранению, транспортировке, переработке и реализации сельскохозяйственной продукции и продуктов ее глубокой переработки.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 Таблицы 4 указывается порядковый номер.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 Таблицы 4 указывается наименование органа по подтверждению соответствия.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 Таблицы 4 указывается номер и дата акта оказанных услуг, подписанный с органом по подтверждению соответствия.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4 Таблицы 4 указывается номер и дата договора, в соответствии с которым составлен акт оказанных услуг.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5 Таблицы 4 указывается вид (наименование) оказанных услуг.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6 Таблицы 4 указывается общая стоимость оказанных услуг, в тенге.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 Таблицы 5 указывается порядковый номер.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 Таблицы 5 указывается номер счета- фактуры по платежам за сертификат соответствия: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 Таблицы 5 указывается дата счета- фактуры по платежам за сертификат соответствия.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4 Таблицы 5 указывается вид (наименование) оказанных услуг по платежам за сертификат соответствия.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5 Таблицы 5 указывается общая стоимость оказанных услуг, в тенге.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6 Таблицы 5 указывается ИИН/БИН покупателя и наименование.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 Таблицы 6 указывается порядковый номер.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2 Таблицы 6 указывается наименование органа по подтверждению соответствия, выдавшего сертификат соответствия.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 Таблицы 6 указывается номер и дата выданного сертификата (сертификатов) соответствия.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4 Таблицы 6 указывается срок действия выданного сертификата (сертификатов) соответствия.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части расходов, понесенных при подтверждении соответствия производства органической продукции"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при подтверждении соответствия производства органической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объект "Государственная цифровая система субсидирования"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перечислении субсидий,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цифровая система субсидирования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9:00 до 18:30 часов, с перерывом на обед с 13:00 до 14:30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субсидирование по форме согласно приложению 1 к Правилам субсидирования части расходов, понесенных при подтверждении соответствия производства органической продукции (далее – Правила), утверждаемым уполномоченным органом в области развития агропромышленного комплекса в соответствии с подпунктом 41)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в форме электронного документа, удостоверенного электронной цифровой подписью производителя органической продукции;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сертификата соответствия на подтверждение органической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лица, услугодатель получает из соответствующих информационных систем через внешний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Министерства сельского хозяйства Республики Казахстан: www. gov. 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 Контактные телефоны справочных служб по вопросам оказания государственной услуги указаны на портале. Единый контакт-центр: 1414, 8 800 080 77 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перечислении субсидий</w:t>
      </w:r>
    </w:p>
    <w:bookmarkEnd w:id="134"/>
    <w:p>
      <w:pPr>
        <w:spacing w:after="0"/>
        <w:ind w:left="0"/>
        <w:jc w:val="both"/>
      </w:pPr>
      <w:bookmarkStart w:name="z164" w:id="135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Вашей заявке №________ от "__" _______ 20__ года оказана государственная услуга "Субсидирование части расходов, понесенных при подтверждении соответствия производства органической продукции" и на ваш расчетный счет №__________ перечислена сумма субсидий в размере _________ тенге счетом к оплате от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в _____часов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36"/>
    <w:p>
      <w:pPr>
        <w:spacing w:after="0"/>
        <w:ind w:left="0"/>
        <w:jc w:val="both"/>
      </w:pPr>
      <w:bookmarkStart w:name="z169" w:id="137"/>
      <w:r>
        <w:rPr>
          <w:rFonts w:ascii="Times New Roman"/>
          <w:b w:val="false"/>
          <w:i w:val="false"/>
          <w:color w:val="000000"/>
          <w:sz w:val="28"/>
        </w:rPr>
        <w:t>
      №_____ от "___" _________ 20 ____ года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по производству органической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лица/наименование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"____" _____________20 ____ года. По Вашему заявлению №_____ от "___" ___________ 20____ года в предоставлении государственной услуги отказано по причине: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в _____ часов "____"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