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d87e" w14:textId="d8bd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23 июня 2026 года № 305. Зарегистрирован в Министерстве юстиции Республики Казахстан 30 июня 2026 года № 39152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февраля 2023 года № 47 "Об утверждении видов документов о высшем и (или) послевузовском образовании, формы документов о высшем и (или) послевузовском образовании государственного образца и правил их учета и выдачи, основных требований к содержанию документов о высшем и (или) послевузовском образовании собственного образца и правил их учета и выдачи" (зарегистрирован в Реестре государственной регистрации нормативных правовых актов под № 31894)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форму диплома с присуждением степени доктора философии (PhD) в организациях высшего и (или) послевузовского образования, имеющих особый статус,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диплома с присуждением степени доктора по профилю в организациях высшего и (или) послевузовского образования, имеющих особый статус,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форму диплома с присуждением степени доктора философии (PhD) в организациях высшего и (или) послевузовского образования, не имеющих особый статус, согласно приложению 14-1 к настоящему приказу;";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форму диплома с присуждением степени доктора по профилю в организациях высшего и (или) послевузовского образования, не имеющих особый статус, согласно приложению 15-1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документов о высшем и (или) послевузовском образовании государственного образца,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выдачи обучающимся, прошедшим итоговую аттестацию, диплома о высшем образовании с присуждением степени бакалавра, диплома о высшем образовании с присуждением квалификации, диплома о послевузовском образовании с присуждением степени магистра, а также свидетельства об окончании интернатуры или резидентуры является решение аттестационной комиссии.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диплома доктора философии (PhD), доктора по профилю лицам, защитившим диссертации в диссертационных советах при ОВПО в области здравоохранения, а также при военных, специальных учебных заведениях, организациях образования, реализующих образовательные программы высшего и (или) послевузовского образования и не имеющих особого статуса, является приказ председателя Комитета по обеспечению качества в сфере науки и высшего образования Министерства науки и высшего образования Республики Казахстан (далее – Комитет) по присуждению степени доктора философии (PhD), доктора по профилю.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диплома доктора философии (PhD), доктора по профилю лицам, защитившим диссертации в диссертационных советах при Академии правосудия, военных, специальных учебных заведениях, организациях образования, реализующих образовательные программы высшего и (или) послевузовского образования в области здравоохранения, имеющих особый статус, является решение диссертационного совета.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аттестата ассоциированного профессора (доцента) или профессора является приказ председателя Комитета по присвоению ученого звания ассоциированного профессора (доцента) или профессора.";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Диплом об окончании высшего и (или) послевузовского образования без приложения к диплому недействителен.";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Требования к заполнению документов о высшем и послевузовском образовании и приложений к ним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Диплом о высшем и послевузовском образовании и приложение к диплому, свидетельство об окончании резидентуры и интернатуры заполняются следующим образом: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указывается полное наименование организации высшего и (или) послевузовского образования с решением Государственной аттестационной и (или) Аттестационной комиссии, дата, год и № __ протокола (при его наличии);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указываются полностью в родительном падеже.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иностранного гражданина записываются по данным национального паспорта в русскоязычной транскрипции. Транскрипция должна быть согласована с лицом, окончившим учебное заведение.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строки "фамилия, имя, отчество (при его наличии)" указывается степень, квалификация или направление (научно-педагогическое или профильное);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слов "Форма обучения" (при его наличии) указывается – форма обучения;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диплом и свидетельство подписываются председателем Государственной аттестационной комиссии и/или Аттестационной комиссии, руководителем ОВПО и деканом факультета. На отведенном для печати месте ставится печать ОВПО. Фамилии председателя Государственной аттестационной комиссии и/или Аттестационной комиссии, руководителя ОВПО и декана факультета не указываются.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бланка диплома или свидетельства указывается серия бланка, дата выдачи бланка: число (цифрой), месяц (прописью) и год (четырехзначной цифрой), регистрационный номер бланка по книге регистрации выдаваемых бланков.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Приложение к диплому (транскрипт) заполняется следующим образом: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указываются полностью в именительном падеже;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рождения записывается с указанием числа (цифрой), месяца (прописью) и года (четырехзначной цифрой);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слов "Предыдущий документ об образовании" указывается наименование документа об образовании, на основании которого данное лицо зачислено в ОВПО, номер документа и дата его выдачи. В случае если предыдущий документ об образовании получен за рубежом, указывается его наименование в переводе на казахский или русский язык, а также наименование страны, в которой выдан документ;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слов "Вступительные испытания" вписываются слова: "прошел", в случае прохождения лицом вступительных испытаний для поступления в ОВПО, или "не предусмотрены", в случае освобождения лица от прохождения вступительных испытаний ОВПО в соответствии с законодательными и нормативными документами;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слов "Поступил (-а) в" и "Окончил (-а)" указываются четырехзначными числами год поступления и соответственно год завершения обучения, а также полное наименование ОВПО при поступлении и завершении обучения;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слов "Общее число освоенных академических кредитов – ECTS (иситиэс)" указывается общее число освоенных академических кредитов за весь период обучения;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слов "Средневзвешенная оценка (GРA) обучения" указывается GРA за весь период обучения;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слов "Профессиональная практика" указывается вид прохождения практики, а также оценки по балльно-рейтинговой буквенной системе оценок с указанием их объема в академических кредитах ECTS (иситиэс) в соответствии с установленным законодательством порядке;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слов "Итоговая аттестация" указывается наименование дисциплин государственных экзаменов, количество академических кредитов, а также оценки по балльно-рейтинговой буквенной системе оценок с указанием их объема в академических кредитах ECTS (иситиэс) в соответствии с установленным законодательством порядке;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слов "Выполнение и защита" указывается наименование дипломного проекта (работы) или диссертации;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слов "Уровень соответствия Национальной рамке квалификаций" указывается цифра соответствующего уровня квалификации в соответствии с приказом Министра образования и науки Республики Казахстан от 13 октября 2018 года № 569 "Об утверждении Классификатора направлений подготовки кадров с высшим и послевузовским образованием" (зарегистрирован в Реестре государственной регистрации нормативных правовых актов под № 17565);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после слов "Теоретическое обучение" указываются коды и наименования дисциплин, освоенных обучающимся, количество академических кредитов, а также оценки по балльно-рейтинговой буквенной системе оценок с указанием их объема в академических кредитах ECTS (иситиэс) в соответствии с установленным законодательством порядке;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после слов "Количество академических кредитов ECTS (иситиэс) теоретическое обучение" указывается общее количество освоенных академических и теоретических обучений;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после слов "Решение Государственной аттестационной и (или) Аттестационной комиссии" указывается номер и дата протокола: число (цифрой), месяц (прописью) и год (четырехзначной цифрой), а также степень, квалификация или направление, специальность и (или) образовательная программа;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правой стороне приложения к диплому (транскрипт) указывается полное наименование ОВПО, а также населенный пункт ОВПО;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правой стороне приложения к диплому (транскрипт) указывается № ___ бланка диплома, дата выдачи: число (цифрой), месяц (прописью) и год (четырехзначной цифрой), регистрационный номер;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правой стороне приложения к диплому (транскрипт) ставится подпись руководителя ОВПО и декана факультета. На отведенном для печати месте ставится печать ОВПО.".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документов о высшем и (или) послевузовском образовании собственного образца и правил учета и выдачи,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строке "форма обучения" указывается форма обучения.";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14-1 и 15-1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21 ноября 2007 года № 565 "Об утверждении Требований к заполнению документов об образовании государственного образца" (зарегистрирован в Реестре государственной регистрации нормативных правовых актов под № 5025)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 к заполнению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образовании, утверждҰнных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Высший Судебный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68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степени доктора философии (PhD) в организациях высшего и (или) послевузовского образования, имеющих особый статус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және (немесе) жоғары оқу орнынан кейінгі білім беру ұйымның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 (ол болған жағдайда))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бағдарламасының немесе мамандықтың коды және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бағдарламасы немесе мамандығы бойынша (PhD) философия докторы дәрежесі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Диссертация тақырыбы_________________________________________________________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кеңесшілер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(отандық, шетелдік, 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рецензенттер____________________________________________________________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және (немесе) жоғары оқу орнынан кейінгі білім беру ұйымның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 20__ жылғы "___" __________ диссертациялық кеңестің шешімі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Бұйрықтың күні, нөмірі: 20__ жылғы "__" ________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төрағасы – ректор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нөмірі және сериясы: PhD – А1000000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нөмері, күні: 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высшего и (или) послевузовского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 доктора философии (PhD) по образовательной программе или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образовательной программы или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диссертации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консультанты_________________________________________________________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(отечественный, зарубежный, фамилия,инициалы)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рецензенты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обучения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высшего и (или) послевузовского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Основание: решение диссертационного совета от "___" 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приказа: № _____ "__" 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– ректор________________________________________________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серия диплома: PhD – А1000000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номер, дата 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REPUBLIC OF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name of Higher Education Organization)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(surname, name, patronymic (if it is given)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degree of Doctor of Philosophy (PhD) on educational program or specialty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(сode and name of educational program or specialty)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Dissertation topic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Scientific advisors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(domestic, foreign, 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Official reviewers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 of study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Higher Education Organization)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Dissertation Council from "___" __________ 20_ year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Order number, date of № _____ "__" ________ 20__ year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Chairman of the Board – Rector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and diploma series: PhD – А1000000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Registration number, date 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степени доктора по профилю в организациях высшего и (или) послевузовского образования, имеющих особый статус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және (немесе) жоғары оқу орнынан кейінгі білім беру ұйымның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 (ол болған жағдайда))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бағдарламасының немесе мамандықтың коды және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бағдарламасы немесе мамандығы бойынша бейіні бойынша докторы дәрежесі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Диссертация тақырыбы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кеңесшілер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(отандық, шетелдік, 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рецензенттер____________________________________________________________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және (немесе) жоғары оқу орнынан кейінгі білім беру ұйымның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 20__ жылғы "___" __________ диссертациялық кеңестің шешімі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Бұйрықтың күні, нөмірі: 20__ жылғы "__" ________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төрағасы – ректор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нөмірі және сериясы: PD – А1000000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нөмері, күні: 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высшего и (или) послевузовского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 доктора по профилю по образовательной программе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образовательной программы или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диссертации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консультанты_________________________________________________________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(отечественный, зарубежный, фамилия,инициалы)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рецензенты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обучения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высшего и (или) послевузовского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Основание: решение диссертационного совета от "___" __________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приказа: № _____ "__" 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- ректор________________________________________________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серия диплома: PD – А1000000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номер, дата 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REPUBLIC OF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name of Higher Education Organization)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(surname, name, patronymic (if it is given)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degree of Doctor of Profile on educational program or specialty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(code and name of educational program or specialty)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Dissertation topic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Scientific advisors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(domestic, foreign, 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Official reviewers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 of study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Higher Education Organization)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Dissertation Council from "___" __________ 20_ year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Order number, date of– № _____ "__" ________ 20__ year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Chairman of the Board – Rector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and diploma series: PD – А1000000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Registration number, date 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степени доктора философии (PhD) в организациях высшего и (или) послевузовского образования, не имеющих особый статус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және (немесе) жоғары оқу орнынан кейінгі білім беру ұйымның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(nегі, аты-жөні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бағдарламасының немесе мамандықтың коды және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бағдарламасы немесе мамандығы бойынша философия докторы (PhD) дәрежесі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Диссертация тақырыбы___________________________________________________________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кеңесшілер______________________________________________________________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(отандық, шетелдік, 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рецензенттер______________________________________________________________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және (немесе) жоғары оқу орнынан кейінгі білім беру ұйымның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 Қазақстан Республикасы Ғылым және жоғары білім министрлігінің Ғылым және жоғары білім саласындағы сапаны камтамасыз ету комитеті төрағасының 202__ жылғы "___"_________№ _____бұйрығы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төрағасы – ректор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нөмірі және сериясы: PhD – А2000000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нөмері, күні: 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высшего и (или) послевузовского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 доктора философии (PhD) по образовательной программе или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образовательной программы или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диссертации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консультанты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(отечественный, зарубежный,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рецензенты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обучения_________________________________________________________________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высшего и (или) послевузовского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Основание: приказ Председателя Комитета по обеспечению качества в сфере науки и высшего образования Министерства науки и высшего образования от "___" __________ 202_ года №____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– ректор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серия диплома: PhD – А2000000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номер, дата 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REPUBLIC OF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name of Higher Education Organization)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(surname, name, patronymic (if it is given)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awarded the degree of Doctor of Philosophy (PhD) on educational program or specialty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(code and name of educational program or specialty)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Dissertation topic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Scientific advisors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(domestic, foreign, 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Official reviewers 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 of study 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Higher Education Organization)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Committee for quality assurance in the field of Science and Higher Education under the Ministry of Science and Higher Education of the Republic of Kazakhstan number № _____ "___" __________ 202_ year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Chairman of the Board – Rector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and diploma series: PhD – А2000000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Registration number, date 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степени доктора по профилю в организациях высшего и (или) послевузовского образования, не имеющих особый статус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және (немесе) жоғары оқу орнынан кейінгі білім беру ұйымдарының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 (ол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бағдарламасының немесе мамандықтың коды және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бағдарламасы немесе мамандығы бойынша бейіні бойынша доктор дәрежесі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Диссертация тақырыбы__________________________________________________________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кеңесшілер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(отандық, шетелдік, 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рецензенттер_____________________________________________________________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 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және (немесе) жоғары оқу орнынан кейінгі білім беру ұйымның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 Қазақстан Республикасы Ғылым және жоғары білім министрлігінің Ғылым және жоғары білім саласындағы сапаны камтамасыз ету комитеті төрағасының 202__ жылғы "___" __________№ _____ бұйрығы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төрағасы – ректор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нөмірі және сериясы: PD – А2000000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нөмері, күні: 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высшего и (или) послевузовского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 доктора по профилю по образовательной программе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образовательной программы или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диссертации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консультанты__________________________________________________________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(отечественный, зарубежный,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рецензенты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обучения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высшего и (или) послевузовского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Основание: приказ Председателя Комитета по обеспечению качества в сфере науки и высшего образования Министерства науки и высшего образования от "___" __________ 202__ года №___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– ректор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серия диплома: PD – А2000000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номер, дата 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REPUBLIC OF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name of Higher Education Organization)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(surname, name, patronymic (if it is given)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degree of Doctor of Profile on educational program or specialty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(code and name of educational program or specialty)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Dissertation topic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Scientific advisors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(domestic, foreign, 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Official reviewers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Place of study 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Higher Education Organization)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Committee for quality assurance in the field of Science and Higher Education under the Ministry of Science and Higher Education of the Republic of Kazakhstan number № _____ "___" __________ 202_ year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Chairman of the Board – Rector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(surname, initials)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and diploma series: PD – А2000000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Registration number, date 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