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c5ea" w14:textId="095c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цифрового развития, инноваций и аэрокосмической промышленности Республики Казахстан от 8 июня 2023 года № 172/НҚ и Министра национальной экономики Республики Казахстан от 12 июня 2023 года № 106 "Об утверждении проверочного листа в сфере обеспеченных цифровых активов в отношении лиц, осуществляющих выпуск и обращение обеспеченных цифровых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искусственного интеллекта и цифрового развития Республики Казахстан от 22 июня 2026 года № 344/НҚ и Заместителя Премьер-Министра – Министра национальной экономики Республики Казахстан от 29 июня 2026 года № 92. Зарегистрирован в Министерстве юстиции Республики Казахстан 30 июня 2026 года № 39151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8 июня 2023 года № 172/НҚ и Министра национальной экономики Республики Казахстан от 12 июня 2023 года № 106 "Об утверждении проверочного листа в сфере обеспеченных цифровых активов в отношении лиц, осуществляющих выпуск и обращение обеспеченных цифровых активов" (зарегистрирован в Реестре государственной регистрации нормативных правовых актов под № 32792).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cовместного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интернет-ресурсах Министерства искусственного интеллекта и цифрового развития Республики Казахстан и Министерства национального экономики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национальной экономики Республики Казахстан __________С. 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– Министр искусственного интеллекта и цифрового развития Республики Казахстан __________Ж. Мадиев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