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a731" w14:textId="952a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29 мая 2020 года № 159 "Об утверждении Правил оказания государственных услуг в области архивного дела"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24 июня 2026 года № 300-НҚ. Зарегистрирован в Министерстве юстиции Республики Казахстан 30 июня 2026 года № 39150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мая 2020 года № 159 "Об утверждении Правил оказания государственных услуг в области архивного дела" (зарегистрирован в Реестре государственной регистрации нормативных правовых актов за № 20790)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архивных справок, копий архивных документов или архивных выписок",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столицы, областей, городов республиканского значения, городов, районов (далее – услугодатель).";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3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учреждение "Национальный архив Республики Казахстан" Комитета архивов, документации и книжного дела Министерства культуры и информации Республики Казахстан, центральные государственные архивы Комитета архивов, документации и книжного дела Министерства культуры и информации Республики Казахстан, государственные архивы местных исполнительных органов столицы, областей, городов республиканского значения, городов, районов (далее – услугодатель).".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