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bcf1" w14:textId="f1eb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15 марта 2023 года № 106 "Об утверждении инструкции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июня 2026 года № 243-н/қ. Зарегистрирован в Министерстве юстиции Республики Казахстан 30 июня 2026 года № 39146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марта 2023 года № 106 "Об утверждении инструкции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Казахстан" (зарегистрирован в Реестре государственной регистрации нормативных правовых актов под № 32078)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нефтегазовой отрасли, уязвимых в террористическом отношении, находящихся в ведении Министерства энергетики Республики Казахстан, утвержденной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 защиты информационных сетей объекта, обеспечения кибербезопасности;";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Проведение экспериментов осуществляется под эгидой республиканского, столицы, областного, города республиканского значения (города областного значения) и морского оперативного штаба по борьбе с терроризмом с целью оценки охранно-режимных мер на проверяемом объекте, уязвимым в террористическом отношении, готовности собственников, руководителей и должностных лиц объекта, уязвимым в террористическом отношении, службы безопасности, персонала охранных и иных организаций, обеспечивающих безопасность и антитеррористическую защиту объекта к первоочередным действиям при возникновении террористической угрозы, предварительно согласованное сторонами в целях обеспечения безопасности участников экспериментов.";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"89. Проект паспорта составляется в течение 45 (сорок пять) рабочих дней с момента получения собственником, владельцем, руководителем объекта соответствующего уведомления о включении объекта в перечень объектов, уязвимых в террористическом отношении, столицы, области, города республиканского значения (далее – территориальный перечень) (в отдельных случаях по решению антитеррористической комиссии сроки составления паспорта с учетом сложности объекта продлеваются на 15 рабочих дней).";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пункта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видео аналитики (интеллектуальные цифровые системы, обеспечивающие распознавание лиц, обнаружение объектов и ситуаций);";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"123. Подключение к Национальной системе видеомониторинга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кибербезопасности"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Технические требования к системам видеонаблюдения соответствуют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 "Об утверждении Правил функционирования Национальной системы видеомониторинга".";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"180. Доведение сигналов оповещения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123, изложить в новой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Подключение к Национальной системе видеомониторинга осуществляется согласно Правилам функционирования Национальной системы видеомониторинга,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21693), на основании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кибербезопасности" и постановления Правительства Республики Казахстан от 6 мая 2021 года № 305 "Об утверждении требований к организации антитеррористической защиты объектов, уязвимых в террористическом отношении"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180, изложить в новой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сигналов оповещения осуществляется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гражданской защите"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и подлежит официальному опубликованию, за исключением абзацев третьего, четвертого, девятого, десятого, двенадцатого, семнадцатого и восемнадцатого пункта 1 настоящего приказа, которые вводятся в действие с 12 июля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