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191f" w14:textId="64f1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цифрового развития, инноваций и аэрокосмической промышленности Республики Казахстан от 25 апреля 2023 года № 164/НҚ и Министра национальной экономики Республики Казахстан от 26 апреля 2023 года № 49 "Об утверждении проверочных листов в сфере цифровых активов в отношении цифровых майнеров и цифровых майнинговых пулов"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искусственного интеллекта и цифрового развития Республики Казахстан от 2 июня 2026 года № 275/НҚ и Заместителя Премьер-Министра – Министра национальной экономики Республики Казахстан от 29 июня 2026 года № 90. Зарегистрирован в Министерстве юстиции Республики Казахстан 29 июня 2026 года № 39137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12.07.2026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апреля 2023 года № 164/НҚ и Министра национальной экономики Республики Казахстан от 26 апреля 2023 года № 49 "Об утверждении проверочных листов в сфере цифровых активов в отношении цифровых майнеров и цифровых майнинговых пулов" (зарегистрирован в Реестре государственной регистрации нормативных правовых актов № 32394)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проверочном листе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цифровых активов в отношении цифровых майнинговых пулов, утвержденном указанным приказом: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испытаний с положительным результатом испытаний на соответствие требованиям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цифровой системе цифрового майнингового пула службы технической поддержки и обращения клиентов в круглосуточном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пользовательского интерфейса на казахском, русском и английском языках цифровой системы цифрового майнингового 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Жумангарин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искусственного интеллекта и цифрового развития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__________Ж. 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Комитета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