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f809" w14:textId="dbaf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мая 2020 года № 223 "Об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26 июня 2026 года № 180-НҚ. Зарегистрирован в Министерстве юстиции Республики Казахстан 29 июня 2026 года № 39136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мая 2020 года № 223 "Об утверждении правил оказания государственных услуг в сфере психолого-педагогической поддержки, оказываемых местными исполнительными органами" (зарегистрирован в Реестре государственной регистрации нормативных правовых актов под № 20744)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правила оказания государственной услуги "Прием документов и зачисление в специальные организации (специальные группы/классы) образования детей с ограниченными возможностями для обучения по специальным общеобразовательным учебным программам"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утвержденных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ее предоставления.";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физическое лицо (далее – услугополучатель) обращается в канцелярию услугодателя и (или) через веб-портал "цифрового правительства" www.egov.kz (далее – Портал).";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обращении через Портал услугополучатель осуществляет выбор электронной государственной услуги в разделе "Семья", заполнение полей электронного запроса и прикрепление пакета документов.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осуществляет обработку (проверку, регистрацию) электронного запроса услугополучателя и направляет уведомление о статусе электронного запроса и дате психолого-медико-педагогического обследования в "личный кабинет" услугополучателя на Портале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"Истребование от услугополучателей документов, которые могут быть получены из цифровых систем, не допускается.";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Государственная услуга может оказываться проактивным способом,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Портале и включать в себя: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услуги;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ожидания ответа от услугополучателя составляет двадцать четыре часа с момента получения запроса.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на прием производится услугополучателем через сервис Bilim приложения eGov Mobile. После успешной записи услугополучателю направляется смс-уведомление с подтверждением даты, с напоминанием за день до приема и в день приема.";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После психолого-медико-педагогического обследования специалистами услугодателя формируется письменное заключение с указанием рекомендуемых образовательных, медицинских и социальных услуг, типа образовательной программы, сведения вносятся в модуль ПМПК цифровой системы "Национальная образовательная база данных".";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Услугодатель обеспечивает внесение данных о стадии оказания государственной услуги в информационную систему мониторинга оказания государственных или социально ответственных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Правила,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"Реабилитация и социальная адаптация детей и подростков с проблемами в развитии",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"Реабилитация и социальная адаптация детей и подростков с проблемами в развитии"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ее предоставления.";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физическое лицо (далее – услугополучатель) обращается в канцелярию услугодателя и (или) через веб-портал "электронного правительства" www.egov.kz (далее – Портал).";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обращении через Портал услугополучатель осуществляет выбор электронной государственной услуги в разделе "Семья", заполнение полей электронного запроса и прикрепление пакета документов.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приложению 2 к настоящим Правилам.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цифровых систем, не допускается.";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Услугодатель обеспечивает внесение данных о стадии оказания государственной услуги в информационную систему мониторинга оказания государственных или социально ответственных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Правила,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Государственная услуга может оказываться проактивным способом,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Портале и включать в себя: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услуги;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ожидания ответа от услугополучателя составляет двадцать четыре часа с момента получения запроса.";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утвержденных указанным приказом: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ее предоставления.";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физическое лицо (далее – услугополучатель) обращается в канцелярию услугодателя и (или) через веб-портал "электронного правительства" www.egov.kz (далее – Портал).";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обращении через Портал услугополучатель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приложению 3 к настоящим Правилам либо мотивированный ответ об отказе в дальнейшем рассмотрении заявления по форме согласно приложению 2 к настоящим Правилам.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цифровых систем, не допускается.";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Государственная услуга может оказываться проактивным способом,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Портале и включать в себя: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услуги;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ожидания ответа от услугополучателя составляет двадцать четыре часа с момента получения запроса.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или социально ответственных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Правила,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информационно-коммуникационной инфраструктуры "электронное правительство" и услугодателям, а также в Единый контакт-центр.";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зачисление в специальные организации (специальные группы/классы) образования детей с ограниченными возможностями для обучения по специальным общеобразовательным учебным программам", утвержденных указанным приказом: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"Прием документов и зачисление в специальные организации (специальные группы/классы) образования детей с ограниченными возможностями для обучения по специальным общеобразовательным учебным программам"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Закон) и определяют порядок ее предоставления.";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физическое лицо (далее – услугополучатель) обращается в канцелярию услугодателя и (или) через веб-портал "электронного правительства" www.egov.kz (далее – Портал).";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обращении через Портал услугополучатель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трех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приложению 3 к настоящим Правилам либо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цифровых систем, не допускается.";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Услугодатель обеспечивает внесение данных о стадии оказания государственной услуги в информационную систему мониторинга оказания государственных или социально ответственных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Правила,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может оказываться проактивным способом,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Портале и включать в себя: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автоматических уведомлений услугополучателю с запросом на оказание государственной услуги;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посредством абонентского устройства сотовой связи услугополучателя.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ожидания ответа от услугополучателя составляет двадцать четыре часа с момента получения запроса.";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 за исключением абзацев девятого, десятого, четырнадцатого, пятнадцатого, двадцать второго, двадцать третьего, тридцать седьмого, пятьдесят пятого, семьдесят второго пункта 1 настоящего приказа, которые вводятся в действие с 12 июля 2026 года.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 12 июля 2026 года: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семнадцатый, двадцать пятый, двадцать шестой, тридцать третий, тридцать девятый, сороковой, сорок первый, пятьдесят первый, пятьдесят седьмой, шестьдесят первый, шестьдесят второй, шестьдесят восьмой, семьдесят четвертый, семьдесят пятый, семьдесят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действуют в следующей редакции: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Государственная услуга может оказываться проактивным способом, по инициативе услугодателя посредством цифровых систем государственных органов при регистрации телефонного номера абонентского устройства сотовой связи услугополучателя на Портале и включать в себя:";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внесении изменений и (или) дополнений в Правила,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"цифрового правительства" и услугодателям, а также в Единый контакт-центр.";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физическое лицо (далее – услугополучатель) обращается в канцелярию услугодателя и (или) через веб-портал "цифрового правительства" www.egov.kz (далее – Портал).";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внесении изменений и (или) дополнений в Правила,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"цифрового правительства" и услугодателям, а также в Единый контакт-центр."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Государственная услуга может оказываться проактивным способом, по инициативе услугодателя посредством цифровых систем государственных органов при регистрации телефонного номера абонентского устройства сотовой связи услугополучателя на Портале и включать в себя:";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физическое лицо (далее – услугополучатель) обращается в канцелярию услугодателя и (или) через веб-портал "цифрового правительства" www.egov.kz (далее – Портал).";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Государственная услуга может оказываться проактивным способом, по инициативе услугодателя посредством цифровых систем государственных органов при регистрации телефонного номера абонентского устройства сотовой связи услугополучателя на Портале и включать в себя:";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внесении изменений и (или) дополнений в Правила,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"цифрового правительства" и услугодателям, а также в Единый контакт-центр.";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физическое лицо (далее – услугополучатель) обращается в канцелярию услугодателя и (или) через веб-портал "цифрового правительства" www.egov.kz (далее – Портал).";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Услугодатель обеспечивает внесение данных о стадии оказания государственной услуги в цифровую систему мониторинга оказания государственных или социально ответственных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Правила,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"цифрового правительства" и услугодателям, а также в Единый контакт-центр.";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Государственная услуга может оказываться проактивным способом, по инициативе услугодателя посредством цифровых систем государственных органов при регистрации телефонного номера абонентского устройства сотовой связи услугополучателя на Портале и включать в себя:";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действуют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Акпарова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1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180-НҚ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11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 www.​egov.​kz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связи, зарегистрированное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в очереди на психолого-медико-педагогическое обследование составляет до тридцати календарных дней.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услугодателю дата психолого-медико-педагогического обследования назначается в день 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к услугодателю – не более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не более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заключение либо мотивированный ответ об отказе в оказании государственной услуги согласно приложениям 4 и 6 к Правилам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 Результатом оказания государственной услуги в проактивной форме является уведомление о готовности и хранении заключения психолого-медико-педагогической консультации в сервисе Bilim приложения eGov Mobile.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пятницу,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соответствии с установленным графиком работы услугодателя с 9:00 часов до 18:30 часов с перерывом на обед с 13:00 часов до 14:30 часов.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Портал/абонентское устройство сотовой связи, зарегистрированное на Портале: круглосуточно, за исключением технических перерывов, связанных с проведением ремонтных работ (при обращении услугополучателя,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канцелярию услугодателя: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ребенка, либо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об инвалидности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052/у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"Медицинская карта амбулаторного пациента", утвержденную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перечисленные в подпунктах 1), 2) предоставляются в подлинниках и копиях, после сверки которых подлинники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свидетельства о рождении ребенка,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об инвалидности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052/у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"Медицинская карта амбулаторного пациента", утвержденную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нерезидентов: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ребенка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одного из родителей (законного представителя)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об инвалидности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перечисленные в подпунктах 1), 2) и 3) предоставляются в подлинниках и копиях, после сверки которых подлинники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удостоверяющего личность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удостоверяющего личность одного из родителей (законного представителя);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заключения об инвалидности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заключения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052/у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"Медицинская карта амбулаторного пациента", утвержденную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ребенка, сведения об инвалидности, заключение врачебно-консультационной комиссии услугодатель получает из соответствующих государственных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контакт-центра, а также в проактивной форме через абонентское устройство сотовой связи, зарегистрированное на Портале.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180-НҚ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6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90"/>
    <w:p>
      <w:pPr>
        <w:spacing w:after="0"/>
        <w:ind w:left="0"/>
        <w:jc w:val="both"/>
      </w:pPr>
      <w:bookmarkStart w:name="z163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в соответствии с Перечнем основных требований к оказанию государственной услуги "Обследование и оказание психолого-медико-педагогической консультативной помощи детям с ограниченными возможностями"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(причины отказа)</w:t>
      </w:r>
    </w:p>
    <w:bookmarkStart w:name="z1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</w:t>
      </w:r>
    </w:p>
    <w:bookmarkEnd w:id="92"/>
    <w:bookmarkStart w:name="z16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93"/>
    <w:bookmarkStart w:name="z1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</w:t>
      </w:r>
    </w:p>
    <w:bookmarkEnd w:id="94"/>
    <w:bookmarkStart w:name="z1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180-НҚ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</w:tbl>
    <w:bookmarkStart w:name="z17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"Реабилитация и социальная адаптация детей и подростков  с проблемами в развитии"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психолого-педагогической коррекции, реабилитационные центры, центры поддержки детей с аутизмом (расстройством аутистического спектра)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www.​egov.​kz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связи, зарегистрированное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оказания – от 90 календарных дней до 365 календарных дней;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– не более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не более 15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психолого-педагогической коррекции, реабилитационные центры - справку по форме, согласно приложению 4 к Правилам оказания государственной услуги "Реабилитация и социальная адаптация детей и подростков с проблемами в развитии" (далее – Правила);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поддержки детей с аутизмом (расстройством аутистического спектра) – справку с рекомендациями для родителей (законных представителей) по закреплению сформированных навыков и получения новых навыков в домашних условиях по форме, согласно приложению 4-1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 Результатом оказания государственной услуги в проактивной форме является уведомление о готовности и хранении справки в сервисе Bilim приложения eGov Mobile.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пятницу включительно, кроме выходных и праздничных дней, с 9.00 до 18.30 часов, с перерывом на обед с 13.00 до 14.30 часов,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результата осуществляется с 9.00 до 17.30 часов с перерывом на обед с 13.00 до 14.30 часов. Портал/абонентское устройство сотовой связи, зарегистрированное на Портале: круглосуточно, за исключением технических перерывов, связанных с проведением ремонтных работ (при обращении услугополучателя,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канцелярию услугодателя: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(законного представителя) ребенка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(законного представителя) ребенка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нерезидентов: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(законного представителя) ребенка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ребенка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одного из родителей (законного представителя)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(законного представителя) ребенка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удостоверяющего личность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удостоверяющего личность одного из родителей (законного представителя);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контакт-центра, а также в проактивной форме через абонентское устройство сотовой связи, зарегистрированное на Портале.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180-НҚ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0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bookmarkEnd w:id="103"/>
    <w:p>
      <w:pPr>
        <w:spacing w:after="0"/>
        <w:ind w:left="0"/>
        <w:jc w:val="both"/>
      </w:pPr>
      <w:bookmarkStart w:name="z203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услугах",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"Реабилитация и социальная адаптация детей и подростков с проблемами в  развитии"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(причины отказа)</w:t>
      </w:r>
    </w:p>
    <w:bookmarkStart w:name="z2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исполнителя: ______________</w:t>
      </w:r>
    </w:p>
    <w:bookmarkEnd w:id="105"/>
    <w:bookmarkStart w:name="z2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</w:t>
      </w:r>
    </w:p>
    <w:bookmarkEnd w:id="106"/>
    <w:bookmarkStart w:name="z2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180-НҚ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2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 www.​egov.​kz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связи, зарегистрированное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2 (два) рабочих дня. Максимально допустимое время ожидания для сдачи пакета документов – не более 15 (пятнадцать) минут. Максимально допустимое время обслуживания услугополучателя – не более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уведомление о приеме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 Результатом оказания государственной услуги в проактивной форме является уведомление о приеме услугодателем документов для организации обучения на дому.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Портал/абонентское устройство сотовой связи, зарегистрированное на Портале: круглосуточно, за исключением технических перерывов, связанных с проведением ремонтных работ (при обращении услугополучателя,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канцелярию услугодателя: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контакт-центра, а также в проактивной форме через абонентское устройство сотовой связи, зарегистрированное на Портале.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180-НҚ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группы/классы)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программам"</w:t>
            </w:r>
          </w:p>
        </w:tc>
      </w:tr>
    </w:tbl>
    <w:bookmarkStart w:name="z2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 "Прием документов и зачисление в специальные организации (специальные группы/классы) образования детей с ограниченными возможностями для обучения по специальным общеобразовательным учебным программам"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организации образования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 документов и зачисление детей с ограниченными возможностями для обучения по специальным общеобразовательным учебным программам в специальные группы/классы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 www.​egov.​kz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связи, зарегистрированное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зачисления в специальную организацию образования – не позднее 30 августа календарного года, в первый класс – с 1 апреля по 31 августа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услугополучателем услугодателю – не более 15 (пятнадцати)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услугодателем – не более 15 (пятнадцати)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уведомление о приеме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 о зачислении в специальную организацию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Портал/абонентское устройство сотовой связи, зарегистрированное на Портале: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канцелярию услугодателя: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или иного законного представителя ребенка (в произвольной форме).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или иного законного представителя ребенка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контакт-центра, а также в проактивной форме через абонентское устройство сотовой связи, зарегистрированное на Портале.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180-НҚ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2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"цифрового правительства": www.​egov.​kz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связи, зарегистрированное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в очереди на психолого-медико-педагогическое обследование составляет до тридцати календарных дней.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к услугодателю дата психолого-медико-педагогического обследования назначается в день обращения.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Портал, а также в проактивной форме дата психолого-медико-педагогического обследования назначается в течение 2 (двух)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к услугодателю – не более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не более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заключение либо мотивированный ответ об отказе в оказании государственной услуги согласно приложениям 4 и 6 к Правилам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 Результатом оказания государственной услуги в проактивной форме является уведомление о готовности и хранении заключения психолого-медико-педагогической консультации в сервисе Bilim приложения eGov Mobile.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пятницу,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соответствии с установленным графиком работы услугодателя с 9:00 часов до 18:30 часов с перерывом на обед с 13:00 часов до 14:30 часов.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Портал/абонентское устройство сотовой связи, зарегистрированное на Портале: круглосуточно, за исключением технических перерывов, связанных с проведением ремонтных работ (при обращении услугополучателя,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канцелярию услугодателя: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ребенка, либо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об инвалидности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052/у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"Медицинская карта амбулаторного пациента", утвержденную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перечисленные в подпунктах 1), 2) предоставляются в подлинниках и копиях, после сверки которых подлинники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свидетельства о рождении ребенка, при отсутствии сведений в цифровой системе "Регистрационный пункт ЗАГС" (далее – ЦС ЗАГС) либо родившегося за пределами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об инвалидности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052/у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"Медицинская карта амбулаторного пациента", утвержденную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нерезидентов: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 ребенка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одного из родителей (законного представителя)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об инвалидности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перечисленные в подпунктах 1), 2) и 3) предоставляются в подлинниках и копиях, после сверки которых подлинники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документа, удостоверяющего личность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удостоверяющего личность одного из родителей (законного представителя);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заключения об инвалидности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заключения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052/у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"Медицинская карта амбулаторного пациента", утвержденную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сведения об инвалидности, заключение врачебно-консультационной комиссии услугодатель получает из соответствующих государственных цифровых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цифровых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контакт-центра, а также в проактивной форме через абонентское устройство сотовой связи, зарегистрированное на Портале.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180-НҚ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</w:tbl>
    <w:bookmarkStart w:name="z29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"Реабилитация и социальная адаптация детей и подростков  с проблемами в развитии"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психолого-педагогической коррекции, реабилитационные центры, центры поддержки детей с аутизмом (расстройством аутистического спектра)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"цифрового правительства" www.​egov.​kz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связи, зарегистрированное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оказания – от 90 календарных дней до 365 календарных дней;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– не более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– не более 15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психолого-педагогической коррекции, реабилитационные центры - справку по форме, согласно приложению 4 к Правилам оказания государственной услуги "Реабилитация и социальная адаптация детей и подростков с проблемами в развитии" (далее – Правила);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поддержки детей с аутизмом (расстройством аутистического спектра) – справку с рекомендациями для родителей (законных представителей) по закреплению сформированных навыков и получения новых навыков в домашних условиях по форме, согласно приложению 4-1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 Результатом оказания государственной услуги в проактивной форме является уведомление о готовности и хранении справки в сервисе Bilim приложения eGov Mobile.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пятницу включительно, кроме выходных и праздничных дней, с 9.00 до 18.30 часов, с перерывом на обед с 13.00 до 14.30 часов,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Портал/абонентское устройство сотовой связи зарегистрированного на Портале: круглосуточно, за исключением технических перерывов, связанных с проведением ремонтных работ (при обращении услугополучателя,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канцелярию услугодателя: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(законного представителя) ребенка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(законного представителя) ребенка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нерезидентов: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(законного представителя) ребенка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ребенка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одного из родителей (законного представителя) (требуется 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(законного представителя) ребенка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удостоверяющего личность ребенка;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удостоверяющего личность одного из родителей (законного представителя);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цифровых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контакт-центра, а также в проактивной форме через абонентское устройство сотовой связи, зарегистрированное на Портале.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180-НҚ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которые по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в течение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 могут посещать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33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"цифрового правительства": www.​egov.​kz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связи, зарегистрированное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услуги – 2 (два) рабочих дня. Максимально допустимое время ожидания для сдачи пакета документов – не более 15 (пятнадцать) минут. Максимально допустимое время обслуживания услугополучателя – не более 15 (пятнадцать)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уведомление о приеме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 Результатом оказания государственной услуги в проактивной форме является уведомление о приеме услугодателем документов для организации обучения на дому.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Портал/абонентское устройство сотовой связи, зарегистрированное на Портале: круглосуточно, за исключением технических перерывов, связанных с проведением ремонтных работ (при обращении услугополучателя,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канцелярию услугодателя: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цифровых систем, не допускается. Услугодатель получает согласие услугополучателя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контакт-центра, а также в проактивной форме через абонентское устройство сотовой связи, зарегистрированное на Портале.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2026 года № 180-НҚ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группы/классы)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специальным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программам"</w:t>
            </w:r>
          </w:p>
        </w:tc>
      </w:tr>
    </w:tbl>
    <w:bookmarkStart w:name="z3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"Прием документов и зачисление в специальные организации (специальные группы/классы) образования детей с ограниченными возможностями для обучения по специальным общеобразовательным учебным программам"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организации образования (далее – услугодатель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Прием документов и зачисление детей с ограниченными возможностями для обучения по специальным общеобразовательным учебным программам в специальные группы/классы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"цифрового правительства": www.​egov.​kz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абонентское устройство сотовой связи, зарегистрированное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зачисления в специальную организацию образования – не позднее 30 августа календарного года, в первый класс – с 1 апреля по 31 августа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услугополучателем услугодателю – не более 15 (пятнадцати)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услугодателем – не более 15 (пятнадцати)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Бумажная/проактивная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1) уведомление о приеме документов;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 о зачислении в специальную организацию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Портал/абонентское устройство сотовой связи, зарегистрированное на Портале: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канцелярию услугодателя: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или иного законного представителя ребенка (в произвольной форме).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или иного законного представителя ребенка (в произвольной форме);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цифровых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контакт-центра, а также в проактивной форме через абонентское устройство сотовой связи, зарегистрированное на Портале. Единый контакт-центр по вопросам оказания государственных услуг: 8-800-080-7777,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