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fc09a" w14:textId="b8fc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26 июня 2026 года № 182-НҚ. Зарегистрирован в Министерстве юстиции Республики Казахстан 29 июня 2026 года № 39135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Порядок введения в действие см. п. 4.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 (далее – Перечень), согласно приложению 1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просвещения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12 июля 2026 года, за исключением абзацев третьего, четвертого, восьмого, девятого, десятого, одиннадцатого, двенадцатого, тринадцатого, четырнадцатого, пятнадцатого, шестнадцатого, девятнадцатого, двадцатого, двадцать первого, двадцать второго и двадцать третьего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которые вводятся в действие по истечении десяти календарных дней после дня его первого официального опубликования.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Установить, что с 12 июля 2026 года: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действует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получения разрешения на обучение в форме экстерната в организациях основного среднего, общего среднего образования физическое лицо (далее – услугополучатель) представляет услугодателю через веб-портал "цифрового правительства" www.egov.kz, (далее – портал) документы, указанные в пункте 9 приложения 1 к Правилам.";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 действуют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просвещения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Акпарова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2026 года № 182-НҚ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26 декабря 2014 года № 544 "Об утверждении правил проведения конкурса на присуждение гранта "Лучшая организация среднего образования" с установлением размера гранта и порядка его присуждения" (зарегистрирован в Реестре государственной регистрации нормативных правовых актов под № 10178) следующие изменения: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на присуждение гранта "Лучшая организация среднего образования" с установлением размера гранта и порядка его присуждения", утвержденных указанным приказом: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внедрение цифровых технологий обучения (эффективное использование современных образовательных технологий, количество учащихся на 1 компьютер, подключение к Интернету, доля обеспеченности предметными кабинетами новой модификации);";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 кадровое обеспечение образовательного процесса (прохождение курсов повышения квалификации педагогов один раз в 5 лет, доля педагогов, прошедших курсы повышения квалификации по применению цифровых технологий и по уровневым программам, доля педагогов, преподающих предметы естественно-математического цикла на английском языке, динамика доли молодых специалистов, прибывших для работы в организацию образования в текущем году, доля педагогов с высшей и первой категорией, доля педагогов-участников районных (городских), областных, республиканских и международных конференций, семинаров, форумов, выставок, смотров, педагогических чтений, участие в экспериментальных, исследовательских, прикладных работах, научных проектах (программах), экспертизе учебных и методических изданий, наличие авторских пособий, программ, научных разработок, публикаций, внедрение передового педагогического опыта, обеспечение профориентационной диагностики склонностей учащихся);";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 создание условий для профессиональной и личностной самореализации педагогов и руководителей (наличие информационно-методического пространства в организации образования, обеспеченность педагогов средствами цифровых технологий, результаты мониторингового исследования качественных изменений в профессиональной деятельности учителей, прошедших повышение квалификации по уровневым программам);".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61 "Об утверждении Правил обучения в форме экстерната и оказания государственной услуги "Выдача разрешения на обучение в форме экстерната в организациях основного среднего, общего среднего образования" (зарегистрирован в Реестре государственной регистрации нормативных правовых актов под № 13110) следующие изменения: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обучения в форме экстерната и оказания государственной услуги "Выдача разрешения на обучение в форме экстерната в организациях основного среднего, общего среднего образования", утвержденных указанным приказом: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Настоящие Правила обучения в форме экстерната и оказания государственной услуги "Выдача разрешения на обучение в форме экстерната в организациях основного среднего, общего среднего образования" (далее – Правила) разработаны в соответствии с подпунктом 34)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(далее – Закон),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 "О государственных услугах") и определяют порядок обучения в форме экстерната и оказания государственной услуги выдачи разрешения на обучение в форме экстерната в организациях основного среднего, общего среднего образования.";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Прием заявлений и выдача разрешения на обучение в форме экстерната в организациях основного среднего, общего среднего образования осуществляется согласно перечню основных требований к оказанию государственной услуги "Выдача разрешения на обучение в форме экстерната в организациях основного среднего, общего среднего образования", утвержденному согласно приложению 1 к настоящим Правилам (далее – Перечень).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Правила уполномоченный орган в области образования в течение десяти рабочих дней после государственной регистрации нормативного правового акта направляет информацию о внесенных изменениях и (или) дополнениях оператору "цифрового правительства" и услугодателям, а также в Единый контакт-центр.";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Аттестация экстернов проводится в соответствии с Типовыми правилами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 (зарегистрирован в Реестре государственной регистрации нормативных правовых актов под № 5191).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Обучающийся, проживающий за рубежом, при получении образования в форме экстерната осваивает учебные программы соответствующего уровня образования самостоятельно, текущий контроль (суммативное оценивание за раздел/сквозную тему, суммативное оценивание за четверть) успеваемости проходит дистанционно в организации среднего образования, где он закреплен.";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Экстернам, прошедшим итоговую аттестацию, выдается документ государственного образца об уровне (ступени) образования согласно приказу Министра образования и науки Республики Казахстан от 28 января 2015 года № 39 "Об утверждении видов документов о среднем, техническом и профессиональном, послесреднем образовании, формы документов о среднем, техническом и профессиональном, послесреднем образовании государственного образца и правила их учета и выдачи, а также форму справки, выдаваемой лицам, не завершившим образование в организациях образования" (зарегистрирован в Реестре государственной регистрации нормативных правовых актов под № 10348).";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"20-1. Государственная услуга оказывается управлениями образования областей, городов республиканского значения, столицы, отделами образования районов, городов областного значения (далее – услугодатель).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разрешения на обучение в форме экстерната в организациях основного среднего, общего среднего образования физическое лицо (далее – услугополучатель) представляет услугодателю через веб-портал "электронного правительства" www.egov.kz, (далее – портал) документы, указанные в пункте 9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предоставления государственной услуги, изложен согласно приложению 1 к Правилам.";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Услугодатель обеспечивает внесение сведений о стадии оказания государственной услуги в цифровую систему мониторинга оказания государственных услуг в порядке, установленном уполномоченным органом в сфере цифровизации,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государственных услугах".";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Жалоба услугополучателя, поступившая в адрес услугодателя,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государственных услугах" подлежит рассмотрению в течение 5 (пяти) рабочих дней со дня ее регистрации.";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"Об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29031) следующие изменения: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общеобязательном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начального образования, утвержденном указанным приказом: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использования цифровых технологий;";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Содержание образовательной области "Математика и информатика" направлено на формирование у обучающихся первоначальных математических знаний для описания разнообразных объектов и явлений окружающей действительности; на усвоение устных и письменных вычислительных алгоритмов; на развитие общих приемов решения задач, умений выстраивать логические суждения на основе измерительных и вычислительных навыков; на формирование навыков использования элементарных инструментов цифровых технологий, умений искать, выбирать, передавать информацию, проектировать объекты и процессы, применять простейшие методы работы с таблицами, схемами, графиками и диаграммами для анализа, интерпретации и представления данных.";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34: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применяет математические символы, арифметические действия и их свойства для написания выражений, преобразования числовых выражений, решения задач; устные и письменные приемы вычислений над натуральными числами; стандартные и нестандартные единицы измерения величин (длина, площадь, объем, масса, время); инструменты для измерения величин; математический язык и графические модели для записи условий задач; алгоритмы решений уравнений и неравенств; формулы вычисления периметра и площади (квадрата, прямоугольника, прямоугольного треугольника); диаграммы Эйлера-Венна для представления отношений между множествами элементов; умение находить часть от числа и число по его части; средства цифровых технологий для сбора, хранения, обработки и передачи информации; прикладные программы для работы с различными видами информации, для создания моделей; службы интернета для решения поставленных задач; правила работы за компьютером;";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синтезирует, классифицирует предметы по их признакам и пространственному расположению; математическую модель зависимости между величинами; простейшие модели реальных объектов и процессов реального мира в виде изображений и чертежей; задачу и обратную к ней задачу по предложенным данным или математической модели; последовательность по заданной закономерности; модели объектов и ситуаций для решения практических задач с применением цифровых технологий; знания о возможностях прикладных программ и сетевых сервисов для решения различных задач;";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применяет законы композиции в изображении предметов; выразительные средства искусства; различные источники информации и цифровые технологии для развития идей; различные художественные материалы, инструменты и техники для создания творческих работ; знание о видах, стилях и жанрах искусства в создании творческих работ; правила техники безопасности; знание основ музыкальной грамоты для передачи чувств, настроения при пении, игре на музыкальных инструментах индивидуально и в ансамбле, хоре/оркестре, для создания простых сочинений, импровизаций, творческих проектов, в том числе с использованием компьютерных музыкальных программ; знание о видах, стилях и жанрах музыки при объяснении музыкальных явлений, явлений окружающей действительности через язык звуков;";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5)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синтезирует способы и техники, свойства и возможности материалов для создания творческих работ; информацию из различных источников, в том числе с применением цифровых технологий для развития идей; знания, навыки, информацию для выполнения творческих проектов и реализации идей, в том числе с использованием музыкальных компьютерных программ; элементы разных видов искусства для создания творческой работы;";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общеобязательном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основного среднего образования, утвержденном указанным приказом: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коммуникативность и умение эффективно использовать цифровые технологии;";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Содержание образовательной области "Математика и информатика" обеспечивает формирование способности определять и понимать роль математики и информатики в мире; представлений о математике как универсальном языке науки, средстве моделирования явлений и процессов; обеспечить преемственность уровней среднего образования, межпредметную и внутрипредметную связь при изучении математики и информатики; овладение базовыми математическими знаниями и умениями, необходимыми для продолжения обучения на уровне общего среднего образования и изучения смежных дисциплин, их применения в повседневной жизни; овладение системой базовых знаний по теоретическим основам технологии программирования и современных цифровых технологий, формирование умений применять и преобразовывать модели реальных объектов и процессов с использованием цифровых и телекоммуникационных технологий при изучении информатики и других предметов; развитие функциональной грамотности, логического, алгоритмического и операционного мышления, пространственного воображения, способности использовать различные языки математики и информатики (словесный, символический, аналитический, графический), воспринимать и критически анализировать информацию, представленную в различных формах.";</w:t>
      </w:r>
    </w:p>
    <w:bookmarkEnd w:id="48"/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второй изложить в следующей редакции: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применяет приобретенные знания, умения и навыки при подготовке сообщения, доклада, эссе, интервью на литературную тему; диалог литературных героев (на основе прочитанного) для создания письменного рассказа - характеристики одного из героев или группы героев (групповая характеристика), двух героев (сравнительная характеристика), при подготовке небольшого письменного отзыва на самостоятельно прочитанную книгу; при создании собственного текста аналитического характера, в процессе создания собственной интерпретации изученного текста с привлечением цифровых технологий; для определения актуального для себя круга чтения и оценки художественных произведений, участия в дебатах или в публичных выступлениях; для поиска необходимой информации; специальные термины и понятия для анализа изучаемых произведений; полученные знания при обсуждении актуальных проблем; приобретенные навыки, способы творческой деятельности для самовыражения, участия в культурных мероприятиях;"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тридцать первый изложить в следующей редакции: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"обучающийся определяет основное содержание текстов разных стилей и жанров в рамках изученных тем; различает детальную информацию в тексте разных стилей и жанров в рамках изученных тем; использует различные цифровые ресурсы (справочные материалы, словари, Интернет и другое); распознает специфичную информацию в тексте и разные стили, жанры текстов в рамках изученных тем; прогнозирует содержание текста по заголовку, фрагменту текста, иллюстрациям, ключевым словам; определяет отношение или мнение автора; оценивает информацию из различных текстов;";</w:t>
      </w:r>
    </w:p>
    <w:bookmarkEnd w:id="53"/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знает основные понятия элементарной математики, статистики и теории вероятностей; классификацию чисел; вычислительные операции над действительными числами; основные формулы элементарной математики; понятие функции, ее свойства и график; способы решения алгебраических уравнений, неравенств и их систем; классификации многоугольников; свойства и признаки основных видов плоских фигур; правила комбинаторики; классическое, статистическое и геометрическое определения вероятности события; методы сбора и обработки статистических данных;</w:t>
      </w:r>
    </w:p>
    <w:bookmarkEnd w:id="55"/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алгоритм использования математической модели для решения прикладной задачи; основы научных представлений об информации, цифровых процессах, технологиях и моделях; роль цифровых технологий в современном обществе и жизни каждого человека; основы построения компьютерных систем и сетей, а также их взаимодействие с программным обеспечением; способы решения задач посредством моделирования, алгоритмизации и программирования; правила правильной и безопасной работы с различными цифровыми устройствами;</w:t>
      </w:r>
    </w:p>
    <w:bookmarkEnd w:id="56"/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понимает академический язык математики; способ записи числа в стандартном виде; связь между корнями и коэффициентами квадратного трехчлена; важность использования математических моделей для решения различных прикладных задач; смысл таких математических категорий, как аксиома и теорема; принципы геометрических построений и измерений на плоскости; смысл числовых характеристик выборки и генеральной совокупности; роль графического представления статистических данных в проведении количественного и качественного анализа;</w:t>
      </w:r>
    </w:p>
    <w:bookmarkEnd w:id="57"/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основных устройств компьютера; необходимость программного обеспечения для работы пользователя с системой; использование компьютером двоичного кода для представления всех данных и инструкций; связь между единицами измерения информации; экономические, правовые и этические аспекты использования информации и средств цифровых технологий;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применяет математические знания для решения практических задач; алгоритмы решения математических задач; математическую терминологию в соответствующих контекстах; вычислительные операции над действительными числами; точные и приблизительные вычисления в устной и письменной форме; свойства плоских фигур при решении геометрических задач; математические модели для решения различных прикладных задач; вычислительную технику и программное обеспечение для решения математических задач;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современные программные средства цифровых технологий для сбора, представления, обработки, хранения и передачи необходимой информации; компьютерные модели объектов и процессов (физических, биологических, экономических и информационных) для их визуализации и проведения исследовательских работ; основные правила записи алгоритмов и возможности языков программирования для решения практических задач; возможности локальной и глобальной сети для совместной работы над созданием, просмотром и редактированием документов;";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оценивает результаты вычислений в контексте задачи; расположение графика функции в зависимости от значений заданных параметров; приближенные значения величин и их запись в стандартном виде; абсолютную и относительную частоту события с ростом числа проведенных опытов; качество, важность, полезность и эффективность информации; выбор конфигурации компьютера и программного обеспечения в зависимости от потребностей пользователя; компьютерную модель на соответствие реальным объектам; эффективность алгоритма и результаты его исполнения; отрицательное воздействие средств цифровых технологий на здоровье человека.";</w:t>
      </w:r>
    </w:p>
    <w:bookmarkEnd w:id="61"/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знает классификацию и особенности различных стилей, направлений и жанров видов искусства; изобразительные и выразительные средства искусства и музыки; историю происхождения стилей и жанров видов искусства; традиции и обычаи в декоративно-прикладном искусстве казахского народа и других народов мира; шедевры мирового и национального искусства и музыки; классификацию народных и классических музыкальных инструментов; основные виды и свойства натуральных, искусственных, художественных материалов; основные технологии ручной, механической, художественной обработки отдельных материалов; основные технологии приготовления пищи; общую характеристику основных видов электротехнических работ; классификацию электротехнических материалов; классификацию технологических машин, приборов, аппаратов и инструментов; эксплуатационные и функциональные характеристики технологических машин и оборудования; основы конструирования, моделирования и обработки текстильных изделий; современные цифровые технологии и программное обеспечение, используемые в области искусства; правила техники безопасности при работе с оборудованием и инструментами;";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9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применяет приемы и техники создания творческих проектов в различных видах искусства, при проведении простых электромонтажных работ; художественные способы и приемы передачи особенностей образов, предметов и явлений окружающего мира, в том числе с использованием компьютерных программ и приложений; знание различных свойств художественных, конструктивных материалов при создании и изготовлении изделий, а также произведений искусства; основные технологии обработки материалов для создания прототипов новых изделий, в том числе с использованием средств цифровых технологий; различные способы продвижения творческих продуктов для реализации своих идей в коммерческой области; способы планирования и организации своего труда; способы передачи экологических проблем окружающего мира посредством искусства;";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синтезирует творческие проекты по различным видам искусства, в том числе с применением цифровых технологий; способы и приемы работы в различных техниках с применением различных материалов и инструментов; различные идеи для сочинения импровизаций и аранжировок в различных стилях и жанрах; знания и навыки по гуманитарным и естественнонаучным дисциплинам для создания творческих работ; конструкторские и дизайнерские решения для создания изделий с учетом технологических и эксплуатационных свойств материалов;";</w:t>
      </w:r>
    </w:p>
    <w:bookmarkEnd w:id="65"/>
    <w:bookmarkStart w:name="z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общеобязательном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среднего образования, утвержденном указанным приказом.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9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коммуникативность и умение эффективно использовать цифровые технологии;";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10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использование цифровых технологий;";</w:t>
      </w:r>
    </w:p>
    <w:bookmarkEnd w:id="68"/>
    <w:bookmarkStart w:name="z10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9"/>
    <w:bookmarkStart w:name="z10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"Содержание курса "Информатика" направлено на развитие умений искать, анализировать, критически оценивать, отбирать, организовывать, передавать и обрабатывать информацию, моделировать объекты и процессы; на овладение методами и средствами цифровых технологий, методами решения задач.";</w:t>
      </w:r>
    </w:p>
    <w:bookmarkEnd w:id="70"/>
    <w:bookmarkStart w:name="z10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1"/>
    <w:bookmarkStart w:name="z10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шестьдесят второй и шестьдесят третий изложить в следующей редакции:</w:t>
      </w:r>
    </w:p>
    <w:bookmarkEnd w:id="72"/>
    <w:bookmarkStart w:name="z10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понимает принципы организации реляционных баз данных; базовые принципы функционирования сетевых технологий; принципы обработки звуковой и видеоинформации; основные тенденции развития цифровых технологий;</w:t>
      </w:r>
    </w:p>
    <w:bookmarkEnd w:id="73"/>
    <w:bookmarkStart w:name="z10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применяет цифровые технологии для создания цифровых объектов и оформления результатов своей работы; правила составления запросов в базах данных; облачные технологии при редактировании и хранении документов; элементы программирования при разработке веб-сайтов и мобильных приложений; правила личной безопасности в сети и сетевого этикета; программное обеспечение для обработки звука и видео;";</w:t>
      </w:r>
    </w:p>
    <w:bookmarkEnd w:id="74"/>
    <w:bookmarkStart w:name="z10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семьдесят седьмой изложить в следующей редакции:</w:t>
      </w:r>
    </w:p>
    <w:bookmarkEnd w:id="75"/>
    <w:bookmarkStart w:name="z10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применяет различные виды физических упражнений с целью самосовершенствования, организации досуга и здорового образа жизни; основные технико-тактические действия в игре или процессе выполнения специально созданного комплекса упражнений; индивидуальные способы контроля за развитием адаптивных свойств организма, укрепления здоровья и повышения физической подготовленности; способы организации самостоятельных занятий физическими упражнениями с разной функциональной направленностью, правила использования спортивного инвентаря и оборудования, цифровых технологий; профилактику травматизма при занятиях физическими упражнениями и оказании доврачебной помощи;";</w:t>
      </w:r>
    </w:p>
    <w:bookmarkEnd w:id="76"/>
    <w:bookmarkStart w:name="z10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7"/>
    <w:bookmarkStart w:name="z11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применяет основополагающие физические понятия, закономерности, законы и теории; терминологию и символику физической науки; основные методы научного познания, используемые в физике: наблюдение, описание, измерение, эксперимент; возможности новых цифровых технологий для поиска, обработки информации по физике в компьютерных базах данных и сети Интернет; способы обработки результатов измерений и экспериментов, определения зависимости между физическими величинами;";</w:t>
      </w:r>
    </w:p>
    <w:bookmarkEnd w:id="78"/>
    <w:bookmarkStart w:name="z11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общеобязательном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и профессионального образования, утвержденном указанным приказом: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Для формирования общих компетенций организация ТиПО предусматривает изучение общегуманитарных, социально-экономических дисциплин или общеобязательных модулей (за исключением военных специальностей).</w:t>
      </w:r>
    </w:p>
    <w:bookmarkEnd w:id="80"/>
    <w:bookmarkStart w:name="z11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компетенции направлены на формирование здорового образа жизни и совершенствование физических качеств, социализацию и адаптацию в обществе и трудовом коллективе, развитие чувств патриотизма и гражданственности, национального самосознания, добропорядочности и антикоррупционной культуры, приобретение навыков предпринимательской деятельности и финансовой грамотности, применение цифровых технологий в профессиональной деятельности.</w:t>
      </w:r>
    </w:p>
    <w:bookmarkEnd w:id="81"/>
    <w:bookmarkStart w:name="z11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ТиПО предусматривают изучение следующих общеобязательных модулей:</w:t>
      </w:r>
    </w:p>
    <w:bookmarkEnd w:id="82"/>
    <w:bookmarkStart w:name="z11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и совершенствование физических качеств;</w:t>
      </w:r>
    </w:p>
    <w:bookmarkEnd w:id="83"/>
    <w:bookmarkStart w:name="z11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цифровых технологий;</w:t>
      </w:r>
    </w:p>
    <w:bookmarkEnd w:id="84"/>
    <w:bookmarkStart w:name="z11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применение базовых знаний экономики и основ предпринимательства;</w:t>
      </w:r>
    </w:p>
    <w:bookmarkEnd w:id="85"/>
    <w:bookmarkStart w:name="z11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применение основ социальных наук для социализации и адаптации в обществе и трудовом коллективе.</w:t>
      </w:r>
    </w:p>
    <w:bookmarkEnd w:id="86"/>
    <w:bookmarkStart w:name="z12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модуля "Применение основ социальных наук для социализации и адаптации в обществе и трудовом коллективе" необходимо предусмотреть в образовательных программах по подготовке специалистов среднего звена.</w:t>
      </w:r>
    </w:p>
    <w:bookmarkEnd w:id="87"/>
    <w:bookmarkStart w:name="z12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усмотрению организации ТиПО общеобязательные модули полностью или частично интегрируются в базовые и (или) профессиональные модули в зависимости от профиля специальности, за исключением военных специальностей.";</w:t>
      </w:r>
    </w:p>
    <w:bookmarkEnd w:id="88"/>
    <w:bookmarkStart w:name="z12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общеобязательном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послесреднего образования, утвержденном указанным приказом: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Для формирования общих компетенций организация ПО предусматривает изучение общеобязательных модулей.</w:t>
      </w:r>
    </w:p>
    <w:bookmarkEnd w:id="90"/>
    <w:bookmarkStart w:name="z12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компетенции направлены на формирование здорового образа жизни и совершенствование физических качеств, социализацию и адаптацию в обществе и трудовом коллективе, развитие чувств патриотизма и гражданственности, национального самосознания, добропорядочности и антикоррупционной культуры, приобретение навыков предпринимательской деятельности и финансовой грамотности, применение цифровых технологий в профессиональной деятельности.</w:t>
      </w:r>
    </w:p>
    <w:bookmarkEnd w:id="91"/>
    <w:bookmarkStart w:name="z12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ПО предусматривают изучение следующих общеобязательных модулей:</w:t>
      </w:r>
    </w:p>
    <w:bookmarkEnd w:id="92"/>
    <w:bookmarkStart w:name="z12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и совершенствование физических качеств;</w:t>
      </w:r>
    </w:p>
    <w:bookmarkEnd w:id="93"/>
    <w:bookmarkStart w:name="z12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применение цифровых технологий;</w:t>
      </w:r>
    </w:p>
    <w:bookmarkEnd w:id="94"/>
    <w:bookmarkStart w:name="z12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применение основ социальных наук для социализации и адаптации в обществе и трудовом коллективе;</w:t>
      </w:r>
    </w:p>
    <w:bookmarkEnd w:id="95"/>
    <w:bookmarkStart w:name="z13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применение основных закономерностей и механизмов функционирования современной экономической системы в профессиональной деятельности.</w:t>
      </w:r>
    </w:p>
    <w:bookmarkEnd w:id="96"/>
    <w:bookmarkStart w:name="z13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усмотрению организации ПО общеобязательные модули полностью или частично интегрируются в базовые и (или) профессиональные модули в зависимости от профиля специальности.".</w:t>
      </w:r>
    </w:p>
    <w:bookmarkEnd w:id="97"/>
    <w:bookmarkStart w:name="z13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27 ноября 2023 года № 349 "Об утверждении правил организации учебного процесса по дистанционному обучению в организациях среднего, дополнительного, технического и профессионального, послесреднего образования, в том числе при неблагоприятных погодных метеоусловиях, а также при введении чрезвычайного положения, ограничительных мероприятий, в том числе карантина, на соответствующих административно-территориальных единицах (на отдельных объектах), при объявлении чрезвычайных ситуаций и в форме онлайн-обучения в организациях образования, реализующих образовательные учебные программы технического и профессионального, послесреднего образования, а также требований к организациям образования по предоставлению дистанционного обучения" (зарегистрирован в Реестре государственной регистрации нормативных правовых актов под № 33682) следующие изменения:</w:t>
      </w:r>
    </w:p>
    <w:bookmarkEnd w:id="98"/>
    <w:bookmarkStart w:name="z13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учебного процесса по дистанционному обучению в организациях среднего, дополнительного, технического и профессионального, послесреднего образования, в том числе при неблагоприятных погодных метеоусловиях, а также при введении чрезвычайного положения, ограничительных мероприятий, в том числе карантина, на соответствующих административно-территориальных единицах (на отдельных объектах), при объявлении чрезвычайных ситуаций, утвержденных указанным приказом: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понятия:</w:t>
      </w:r>
    </w:p>
    <w:bookmarkEnd w:id="100"/>
    <w:bookmarkStart w:name="z13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цифровой след обучающегося – это набор верифицированных данных о результатах образовательной деятельности, зафиксированных на LMS (Ленинг менеджмент систем – ЛМС) (система управления обучением) и (или) иных платформах или цифровой системе (далее – ЦС);</w:t>
      </w:r>
    </w:p>
    <w:bookmarkEnd w:id="101"/>
    <w:bookmarkStart w:name="z13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образовательная программа – единый комплекс основных характеристик образования, включающий цели, результаты и содержание обучения, организацию образовательного процесса, способы и методы их реализации, критерии оценки результатов обучения; </w:t>
      </w:r>
    </w:p>
    <w:bookmarkEnd w:id="102"/>
    <w:bookmarkStart w:name="z13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дистанционное обучение – обучение, осуществляемое при взаимодействии педагога и обучающихся на расстоянии, в том числе с применением цифровых технологий и телекоммуникационных средств;</w:t>
      </w:r>
    </w:p>
    <w:bookmarkEnd w:id="103"/>
    <w:bookmarkStart w:name="z13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управления обучением (Learning management system – LMS (Ленинг менеджмент систем – ЛМС)) – цифровой объект для автоматизации управления учебным процессом;</w:t>
      </w:r>
    </w:p>
    <w:bookmarkEnd w:id="104"/>
    <w:bookmarkStart w:name="z14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онлайн прокторинг – система верификации личности и подтверждения результатов прохождения онлайн-экзаменов, которая обеспечивает сохранение записи, распознавание и идентификация личности, анализ движений головы и тела, с определением уровня шума, распознаванием мультифейса, запроса на запись комнаты в режиме 360 градусов, логирование подозрительных событий;</w:t>
      </w:r>
    </w:p>
    <w:bookmarkEnd w:id="105"/>
    <w:bookmarkStart w:name="z14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асинхронный формат обучения – дистанционное обучение или онлайн-обучение, предполагающее взаимодействие участников образовательного процесса, в том числе посредством цифровых систем и других средств связи, не привязанное к определенному месту и времени;</w:t>
      </w:r>
    </w:p>
    <w:bookmarkEnd w:id="106"/>
    <w:bookmarkStart w:name="z14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синхронный формат обучения – дистанционное обучение или онлайн-обучение, предполагающее прямую связь (стриминг) участников образовательного процесса в реальном времени, с использованием возможностей ИС и других средств связи, в котором обучающиеся получают информацию, работают с ней самостоятельно или в группах, обсуждают ее с другими участниками и преподавателями из любого места в единый для всех период времени;</w:t>
      </w:r>
    </w:p>
    <w:bookmarkEnd w:id="107"/>
    <w:bookmarkStart w:name="z14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цифровой образовательный ресурс – дидактические материалы по изучаемым дисциплинам и (или) модулям, обеспечивающие обучение в интерактивной форме: фотографии, видеофрагменты, статические и динамические модели, объекты виртуальной реальности и интерактивного моделирования, звукозаписи и иные цифровые учебные материалы;</w:t>
      </w:r>
    </w:p>
    <w:bookmarkEnd w:id="108"/>
    <w:bookmarkStart w:name="z14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цифровой объект – обособленный элемент цифровой среды, созданный, используемый или передаваемый посредством цифровых технологий, обладающий уникальными цифровыми характеристиками и позволяющий субъектам цифровой среды осуществлять правомочия владения, пользования либо распоряжения в объеме, установленном законодательством Республики Казахстан;</w:t>
      </w:r>
    </w:p>
    <w:bookmarkEnd w:id="109"/>
    <w:bookmarkStart w:name="z14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цифровые технологии – совокупность методов работы с электронными цифровыми ресурсами и методов информационного взаимодействия, осуществляемых с применением аппаратно-программного комплекса и сети телекоммуникаций.";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Дистанционное обучение осуществляется при взаимодействии участников образовательного процесса на расстоянии независимо от их места нахождения, в том числе с применением цифровых технологий и телекоммуникационных средств.";</w:t>
      </w:r>
    </w:p>
    <w:bookmarkEnd w:id="111"/>
    <w:bookmarkStart w:name="z14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учебного процесса в форме онлайн-обучения в организациях образования, реализующих образовательные учебные программы технического и профессионального, послесреднего образования, утвержденных указанным приказом: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Организациями ТиППО при предоставлении онлайн-обучения необходимо соблюдение минимальных требований к цифровым объектам в области образования в соответствии с подпунктом 12) статьи 5 Закона.";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Организация ТиППО обеспечивает доступ к цифровым технологиям и Интернету для взаимодействия между педагогом и обучающимся вне зависимости от пространственного и временного расстояния.";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 Для технического сопровождения лиц, поступающих на онлайн-обучение и обучающихся с момента приема до выпуска организация ТиППО обеспечивает:</w:t>
      </w:r>
    </w:p>
    <w:bookmarkEnd w:id="115"/>
    <w:bookmarkStart w:name="z15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доступность и бесперебойную работу цифровой инфраструктуры и цифровых объектов, мобильных приложений, задействованных в онлайн-обучении;</w:t>
      </w:r>
    </w:p>
    <w:bookmarkEnd w:id="116"/>
    <w:bookmarkStart w:name="z15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функционирование программно-аппаратного комплекса, обеспечивающего студийное производство онлайн-курсов, цифровых образовательных ресурсов, с лицензионным программным обеспечением и выделенным помещением;</w:t>
      </w:r>
    </w:p>
    <w:bookmarkEnd w:id="117"/>
    <w:bookmarkStart w:name="z15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кибербезопасность цифровой инфраструктуры и цифровых объектов, задействованных в онлайн-обучении.";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новой редакции:</w:t>
      </w:r>
    </w:p>
    <w:bookmarkStart w:name="z15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разработку и размещение учебно-методических материалов по дисциплинам и (или) модулям онлайн-обучения в цифровом объекте организации ТиППО.</w:t>
      </w:r>
    </w:p>
    <w:bookmarkEnd w:id="119"/>
    <w:bookmarkStart w:name="z16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120"/>
    <w:bookmarkStart w:name="z16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сентября 2010 года № 468 "Об утверждении Правил получения предшкольного, начального, основного среднего и общего среднего образования иностранцами и лицами без гражданства, постоянно проживающими в Республике Казахстан" (зарегистрирован в Реестре государственной регистрации нормативных правовых актов под № 6573) следующие изменения:</w:t>
      </w:r>
    </w:p>
    <w:bookmarkEnd w:id="121"/>
    <w:bookmarkStart w:name="z16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получения предшкольного, начального, основного среднего и общего среднего образования иностранцами и лицами без гражданства, постоянно проживающими в Республике Казахстан, утвержденных указанным приказом: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5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приказов, в которые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обучения в форме экстерната и оказания государственной услуги "Выдача разрешения на обучение в форме экстерната в организациях основного среднего, общего среднего образования"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разрешения на обучение в форме экстерната в организациях основного среднего, общего среднего образования"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 областей, городов республиканского значения, столицы, отделы образования районов,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через: веб-портал "электронного правительства" www.egov.kz (далее -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- 10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 приказа о разрешении на обучение в форме экстерната в организациях основного среднего, общего среднего образования по форме согласно приложению 3 к настоящим Правилам либо мотивированный отказ в дальнейшем рассмотрении заявления по основаниям, предусмотренным в пункте 9 настоящего перечня основных требований к оказанию государственной услуги. 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согласно законодательству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за исключением выходных и праздничных дней согласно трудовому законодательству Республики Казахстан в соответствии с установленным графиком работы, с перерывом на обед с 13.00 до 14.30 часов.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 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запроса, подписанного ЭЦП услугополучателя согласно приложению 4 к настоящим Правилам;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электронное заключение врачебно-консультационной комиссии, форма 026/у,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- для обучающихся, не имеющих возможность посещать организации образования по состоянию здоровья;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электронные табеля успеваемости – для обучающихся, имеющих оценки "4" и "5" по всем изученным предметам на протяжении всего периода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справка о временном проживании за рубежом родителей услугополучателя или лиц, их заменяющих, при выезде обучающегося с родителями или лиц их заменяющих за рубеж;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электронный документ на имя услугополучателя, подтверждающий его обучение за рубежом, при выезде обучающегося за рубеж без сопровождения родителей или лиц их заменяющих.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 пунктом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 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статусе оказания государственной услуги в режиме удаленного доступа посредством справочных служб услугодателя,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размещены на интернет-ресурсе www.edu.gov.kz в разделе "Государственные услуги", Единого контакт-центра: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приказов, в которые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в форме экстерната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форме экстерната 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основного среднего,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2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Выписка из приказа о разрешении на обучение в форме экстерната в организациях основного среднего, общего среднего образования</w:t>
      </w:r>
    </w:p>
    <w:bookmarkEnd w:id="127"/>
    <w:bookmarkStart w:name="z19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Уникальный номер:___________</w:t>
      </w:r>
    </w:p>
    <w:bookmarkEnd w:id="128"/>
    <w:bookmarkStart w:name="z19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получения:___________</w:t>
      </w:r>
    </w:p>
    <w:bookmarkEnd w:id="129"/>
    <w:bookmarkStart w:name="z195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 (наименование местного исполнительного органа)</w:t>
      </w:r>
    </w:p>
    <w:bookmarkEnd w:id="130"/>
    <w:bookmarkStart w:name="z19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ВЫПИСКА</w:t>
      </w:r>
    </w:p>
    <w:bookmarkEnd w:id="131"/>
    <w:bookmarkStart w:name="z19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приказа о разрешении на обучение в форме экстерната в организациях основного среднего, общего среднего образования</w:t>
      </w:r>
    </w:p>
    <w:bookmarkEnd w:id="132"/>
    <w:bookmarkStart w:name="z19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(-ка): ________________________________________________ (ФИО (при его наличии) услугополучателя, индивидуальный идентификационный номер)</w:t>
      </w:r>
    </w:p>
    <w:bookmarkEnd w:id="133"/>
    <w:bookmarkStart w:name="z19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обращения:_____________________</w:t>
      </w:r>
    </w:p>
    <w:bookmarkEnd w:id="134"/>
    <w:bookmarkStart w:name="z20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приказа о разрешении на обучение в форме экстерната в организациях основного среднего, общего среднего образования на основании приказа №___________ от __________ _____ года.</w:t>
      </w:r>
    </w:p>
    <w:bookmarkEnd w:id="135"/>
    <w:bookmarkStart w:name="z20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 (должность, ФИО (при его наличии) ответственного лица)</w:t>
      </w:r>
    </w:p>
    <w:bookmarkEnd w:id="136"/>
    <w:bookmarkStart w:name="z20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цифровая подпись ответственного лица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приказов, в которые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в форме экстерната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форме экстерната 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основного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Руководителю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 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(при его наличии)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полностью индивидуальный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обучение в форме экстерната</w:t>
      </w:r>
    </w:p>
    <w:bookmarkEnd w:id="138"/>
    <w:bookmarkStart w:name="z22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обучение в форме экстерната в</w:t>
      </w:r>
    </w:p>
    <w:bookmarkEnd w:id="139"/>
    <w:bookmarkStart w:name="z22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0"/>
    <w:bookmarkStart w:name="z22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(указать наименование организации образования, класс обучения) в соответствии с подпунктом 24-4)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25-7)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образовании", а также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на ученика:</w:t>
      </w:r>
    </w:p>
    <w:bookmarkEnd w:id="141"/>
    <w:bookmarkStart w:name="z22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2"/>
    <w:bookmarkStart w:name="z22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(при его наличии) ученика, дата рождения</w:t>
      </w:r>
    </w:p>
    <w:bookmarkEnd w:id="143"/>
    <w:bookmarkStart w:name="z23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Согласен(а) на сбор и (или) обработку персональных данных, содержащихся в объектах информатизации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144"/>
    <w:bookmarkStart w:name="z23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20__года</w:t>
      </w:r>
    </w:p>
    <w:bookmarkEnd w:id="145"/>
    <w:bookmarkStart w:name="z23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цифровая подпись услугополучателя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приказов, в которые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 № 349</w:t>
            </w:r>
          </w:p>
        </w:tc>
      </w:tr>
    </w:tbl>
    <w:bookmarkStart w:name="z240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организациям образования среднего, дополнительного, технического и профессионального, послесреднего образования по предоставлению дистанционного обучения и в форме онлайн-обучения по образовательным программам технического и профессионального, послесреднего образования</w:t>
      </w:r>
    </w:p>
    <w:bookmarkEnd w:id="147"/>
    <w:bookmarkStart w:name="z24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 организациям образования, реализующим учебные программы среднего, дополнительного, технического и профессионального, послесреднего образования (далее – ТиППО), устанавливаются следующие требования по предоставлению дистанционного обучения и в форме онлайн-обучения по образовательным программам ТиППО:</w:t>
      </w:r>
    </w:p>
    <w:bookmarkEnd w:id="148"/>
    <w:bookmarkStart w:name="z24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цифровых технологий и телекоммуникационных средств, обеспечивающих подключение к сети Интернет для организации учебной деятельности;</w:t>
      </w:r>
    </w:p>
    <w:bookmarkEnd w:id="149"/>
    <w:bookmarkStart w:name="z24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средств оперативного доступа к цифровым ресурсам;</w:t>
      </w:r>
    </w:p>
    <w:bookmarkEnd w:id="150"/>
    <w:bookmarkStart w:name="z24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системы управления обучением;</w:t>
      </w:r>
    </w:p>
    <w:bookmarkEnd w:id="151"/>
    <w:bookmarkStart w:name="z24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заполнение документов, обязательных для ведения педагогами в соответствии с подпунктом 88) статьи 5 Закона Республики Казахстан "Об образовании" (далее – Закон);</w:t>
      </w:r>
    </w:p>
    <w:bookmarkEnd w:id="152"/>
    <w:bookmarkStart w:name="z24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у педагогов организаций образования сертификатов о прохождении курсов повышения квалификации в области цифровых технологий;</w:t>
      </w:r>
    </w:p>
    <w:bookmarkEnd w:id="153"/>
    <w:bookmarkStart w:name="z24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учебного процесса цифровыми образовательными ресурсами;</w:t>
      </w:r>
    </w:p>
    <w:bookmarkEnd w:id="154"/>
    <w:bookmarkStart w:name="z24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образовательной программы ТиППО, внесенной в Реестр образовательных программ по соответствующей специальности;</w:t>
      </w:r>
    </w:p>
    <w:bookmarkEnd w:id="155"/>
    <w:bookmarkStart w:name="z24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соблюдение минимальных требований к цифровым объектам в области образования в соответствии с подпунктом 12) статьи 5 Закона.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приказов, в которые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предшкольного, начального,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иностранцами и лицами без гражданства,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проживающими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города/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образования города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заявителя,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 юридического лица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жительства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юридических лиц – адрес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юридического лица)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телефоны: домашний, мобильный</w:t>
            </w:r>
          </w:p>
        </w:tc>
      </w:tr>
    </w:tbl>
    <w:bookmarkStart w:name="z277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57"/>
    <w:bookmarkStart w:name="z27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определить организацию образования для обучения моего ребенка</w:t>
      </w:r>
    </w:p>
    <w:bookmarkEnd w:id="158"/>
    <w:bookmarkStart w:name="z27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  (фамилия, имя, отчество (при его наличии) ребенка)</w:t>
      </w:r>
    </w:p>
    <w:bookmarkEnd w:id="159"/>
    <w:bookmarkStart w:name="z28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  (адрес регистрации, город, село, район, область)</w:t>
      </w:r>
    </w:p>
    <w:bookmarkEnd w:id="160"/>
    <w:bookmarkStart w:name="z28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использование защищенной законом конфиденциальной информации, содержащейся в цифровых системах в соответствии с Законом Республики Казахстан "О персональных данных и их защите".</w:t>
      </w:r>
    </w:p>
    <w:bookmarkEnd w:id="161"/>
    <w:bookmarkStart w:name="z28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"____" ______________20___год  (подпись)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приказов, в которые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 предшкольного, начального, основного среднего и общего среднего образования иностранцами и лицами без гражданства, постоянно проживающими 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директора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родителя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(законного представителя)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___________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9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63"/>
    <w:bookmarkStart w:name="z30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принять моего ребенка</w:t>
      </w:r>
    </w:p>
    <w:bookmarkEnd w:id="164"/>
    <w:bookmarkStart w:name="z30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 (фамилия, имя, отчество (при его наличии)</w:t>
      </w:r>
    </w:p>
    <w:bookmarkEnd w:id="165"/>
    <w:bookmarkStart w:name="z30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 (адрес регистрации, город, село, район, область) для обучения</w:t>
      </w:r>
    </w:p>
    <w:bookmarkEnd w:id="166"/>
    <w:bookmarkStart w:name="z30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  (полное наименование организации образования)</w:t>
      </w:r>
    </w:p>
    <w:bookmarkEnd w:id="167"/>
    <w:bookmarkStart w:name="z30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использование защищенной законом конфиденциальной информации, содержащейся в цифровых системах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168"/>
    <w:bookmarkStart w:name="z30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"____" ______________20___год  (подпись)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обучения в форме экстерната и оказания государственной услуги "Выдача разрешения на обучение в форме экстерната в организациях основного среднего, общего среднего образования"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разрешения на обучение в форме экстерната в организациях основного среднего, общего среднего образования"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 областей, городов республиканского значения, столицы, отделы образования районов,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через: веб-портал "цифрового правительства" www.egov.kz (далее -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- 10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 приказа о разрешении на обучение в форме экстерната в организациях основного среднего, общего среднего образования по форме согласно приложению 3 к настоящим Правилам либо мотивированный отказ в дальнейшем рассмотрении заявления по основаниям, предусмотренным в пункте 9 настоящего перечня основных требований к оказанию государственной услуги. 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согласно законодательству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за исключением выходных и праздничных дней согласно трудовому законодательству Республики Казахстан в соответствии с установленным графиком работы, с перерывом на обед с 13.00 до 14.30 часов.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 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запроса, подписанного ЭЦП услугополучателя согласно приложению 4 к настоящим Правилам;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электронное заключение врачебно-консультационной комиссии, форма 026/у,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- для обучающихся, не имеющих возможность посещать организации образования по состоянию здоровья;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электронные табеля успеваемости – для обучающихся, имеющих оценки "4" и "5" по всем изученным предметам на протяжении всего периода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справка о временном проживании за рубежом родителей услугополучателя или лиц, их заменяющих, при выезде обучающегося с родителями или лиц их заменяющих за рубеж;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электронный документ на имя услугополучателя, подтверждающий его обучение за рубежом, при выезде обучающегося за рубеж без сопровождения родителей или лиц их заменяющих.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 пунктом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 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статусе оказания государственной услуги в режиме удаленного доступа посредством справочных служб услугодателя,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размещены на интернет-ресурсе www.edu.gov.kz в разделе "Государственные услуги", Единого контакт-центра: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в форме экстерната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форме экстерната 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основного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Руководителю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 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(при его наличии)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полностью индивидуальный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9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обучение в форме экстерната</w:t>
      </w:r>
    </w:p>
    <w:bookmarkEnd w:id="174"/>
    <w:bookmarkStart w:name="z34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обучение в форме экстерната в</w:t>
      </w:r>
    </w:p>
    <w:bookmarkEnd w:id="175"/>
    <w:bookmarkStart w:name="z34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6"/>
    <w:bookmarkStart w:name="z34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(указать наименование организации образования, класс обучения) в соответствии с подпунктом 24-4)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25-7)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образовании", а также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государственных и социально ответственных услугах" на ученика:</w:t>
      </w:r>
    </w:p>
    <w:bookmarkEnd w:id="177"/>
    <w:p>
      <w:pPr>
        <w:spacing w:after="0"/>
        <w:ind w:left="0"/>
        <w:jc w:val="both"/>
      </w:pPr>
      <w:bookmarkStart w:name="z343" w:id="17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(при его наличии) ученика, дата рождения</w:t>
      </w:r>
    </w:p>
    <w:bookmarkStart w:name="z34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Согласен(а) на сбор и (или) обработку персональных данных, содержащихся в цифровых объектах в соответствии с Законом Республики Казахстан "О персональных данных и их защите".</w:t>
      </w:r>
    </w:p>
    <w:bookmarkEnd w:id="179"/>
    <w:bookmarkStart w:name="z34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20__года</w:t>
      </w:r>
    </w:p>
    <w:bookmarkEnd w:id="180"/>
    <w:bookmarkStart w:name="z34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цифровая подпись услугополучателя</w:t>
      </w:r>
    </w:p>
    <w:bookmarkEnd w:id="1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