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4843" w14:textId="d8e4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сентября 2018 года № 1462 "Об утверждении Правил оплаты гарантированной государством квалифицированной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июня 2026 года № 606. Зарегистрирован в Министерстве юстиции Республики Казахстан 29 июня 2026 года № 39131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13.07.2026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1462 "Об утверждении Правил оплаты гарантированной государством квалифицированной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 (зарегистрирован в Реестре государственной регистрации нормативных правовых актов № 17561)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гарантированной государством квалифицированной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Оплате за счет бюджетных средств подлежат следующие виды оказываемой адвокатом квалифицированной юридической помощи: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правовое консультирование физических лиц в случаях,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оплате подлежит правовое консультирование физических лиц в объеме, не превышающем двух часов на одного обратившегося. Оплачиваемое время за один календарный день не превышает восьми часов.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оказание правового консультирования одному и тому же физическому лицу более одного раза по одному и тому же вопросу, за исключением случаев составления документов правового характера для реализации ранее данных рекомендаций;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и представительство физических лиц в случаях,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третьей, четвертой, пятой 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физических лиц в случаях, предусмотренных статьей 749 и частями второй, третьей,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представительство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представительство интересов физических лиц в случаях, предусмотренных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АППК), а также в случаях, предусмотренных подпунктом 2) пункта 3 статьи 26 Закона;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представительство граждан в рамках конституционного производства,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"О Конституционном Суде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подпунктам 2), 3), 4), 5) и 6) настоящего пункта оплате подлежит время за один календарный день, не превышающее восьми часов, за исключением случаев, когда продолжительность участия адвоката в следственных действиях или судебных заседаниях превысила указанный предел по решению органа, ведущего процесс или суда.";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Оплате за счет бюджетных средств не подлежат оказываемая адвокатом квалифицированная юридическая помощь: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правового консультирования в случае, если лицо, обратившееся за квалифицированной юридической помощью, является супругом (супругой), близким родственником, а также близкие родственники супруга адвоката;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виде защиты и представительства при одновременном участии в деле другого адвоката либо юридического консультанта, оказывающего квалифицированную юридическую помощь на основании договора об оказании квалифицированной юридической помощи, за исключением случаев, предусмотренных частью третьей статьи 68 Уголовно-процессуального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Оплате за счет бюджетных средств подлежат следующие виды квалифицированной юридической помощи, оказываемой юридическим консультантом: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правовое консультирование физических лиц в случаях,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оплате подлежит правовое консультирование физических лиц в объеме, не превышающем двух часов на одного обратившегося. Оплачиваемое время за один календарный день не превышает восьми часов.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оказание правового консультирования одному и тому же физическому лицу более одного раза по одному и тому же вопросу, за исключением случаев составления документов правового характера для реализации ранее данных рекомендаций;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физических лиц в случаях, предусмотренных статьей 112 Гражданского процессуального кодекса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интересов физических лиц в случаях, предусмотренных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а также в случаях, предусмотренных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представительство граждан в рамках конституционного производства,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"О Конституционном Суде Республики Казахстан".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подпунктам 2), 3) и 4) настоящего пункта оплате подлежит время за один календарный день, не превышающий восьми часов, за исключением случаев, когда продолжительность участия юридического консультанта в судебных заседаниях превысила указанный предел по решению суда.";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Оплате за счет бюджетных средств не подлежит оказываемая юридическим консультантом квалифицированная юридическая помощь: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правового консультирования в случае, если лицо, обратившееся за квалифицированной юридической помощью, является супругом (супругой), близким родственником, а также близкие родственники супруга юридического консультанта;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виде защиты по делам об административных правонарушениях и представительства при одновременном участии в деле другого юридического консультанта либо адвоката, оказывающего квалифицированную юридическую помощь на основании договора об оказании квалифицированной юридической помощи.";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Территориальный орган юстиции производит оплату гарантированной государством квалифицированной юридической помощи и возмещение расходов связанных с правовым консультированием, защитой и представительством, а также проведением примирительных процедур, адвокатам, заключившим соглашения об оказании гарантированной государством квалифицированной юридической помощи через единую цифровую систему квалифицированной юридической помощи, вступившим в дело на основании уведомления о защите (представительстве), регистрационный номер которому присвоен уполномоченным лицом коллегии адвокатов (юридической консультации), на основании заявления адвоката об оплате гарантированной государством квалифицированной юридической помощи, оказываемой адвокатом, и возмещении расходов, связанных с правовым консультированием, защитой и представительством, а также проведением примирительных процедур, за счет бюджетных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составляется в электронном формате в единой цифровой системе квалифицированной юридической помощи, а в случаях, связанных с техническими сбоями в системе - в бумажном формате.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территориальный орган юстиции в течение одного месяца со дня вынесения и (или) подписания одного из документов, предусмотренных подпунктами 1), 2), 3), 4) и 5) настоящего пункта.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оплате заявления, направленные позже срока, предусмотренного абзацем вторым настоящего пункта.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 подачу заявления может прерываться на период временной нетрудоспособности (болезнь) адвоката или действия обстоятельств непреодолимой силы.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о выполненной адвокатом работе по правовому консультированию, составленные на основании реестра учета гарантированной государством квалифицированной юридической помощи в виде правового консультирования, оказанной адвокатом (далее-реестр), в которых указываются: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адвоката;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а также данные документа, удостоверяющего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полученных посредством сервиса цифровых документов физического лица, которому оказана не оплачиваемая им квалифицированная юридическая помощь;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устных или письменных юридических консультаций, связанных с защитой и представительством, а также проведением примирительных процедур;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составленных письменных документов правового характера;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часов, минут оказания квалифицированной юридической помощи;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адвоката;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лица, которому оказана неоплачиваемая им квалифицированная юридическая помощь;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 документы, предусмотренные приказом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квалифицированной юридической помощи" (зарегистрированный в Реестре государственной регистрации нормативных правовых актов за № 10420);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органов, ведущих уголовный процесс, судов и органов (должностных лиц) уполномоченных рассматривать дела об административных правонарушениях, определения судов по гражданским или административным делам, а также постановления в рамках конституционного производства о назначении адвоката вместе с копией уведомления о защите (представительстве), регистрационный номер которому присвоенный уполномоченным лицом коллегии адвокатов (юридической консультацией);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постановления органов, ведущих уголовный процесс, судов и органов (должностных лиц), уполномоченных рассматривать дела об административных правонарушениях, а также определения судов, уполномоченных рассматривать гражданские дела об освобождении лица, нуждающегося в квалифицированной юридической помощи, от ее оплаты и возмещения расходов, связанных защитой и представительством, а также проведением примирительных процедур и отнесении подлежащих выплате сумм за счет бюджетных средств, в которых указываются: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 и отчество (при его наличии) лица, вынесшего постановление;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дела, дата вынесения постановления;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личности лица, освобожденного от оплаты квалифицированной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Уголовного кодекса Республики Казахстан и категория уголовного правонарушения, в совершении которого лицо подозревается или обвиняется, или статья Кодекса Республики Казахстан "Об административных правонарушениях", предусматривающая привлечение лица к административной ответственности;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пресечения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 или привод);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переквалификации действий подозреваемого, обвиняемого, подсудимого, правонарушителя;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 от оплаты квалифицированной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адвоката, номер и дата уведомления о защите (представительстве) адвоката, удостоверяющего его полномочия на защиту (представительство);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дата, время начала и окончания производства процессуальных действий, в которых принимал участие адвокат;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процессуального действия, назначенного с участием адвоката или продолжения процессуального действия в случае его отложения (если такие факты имели место), с указанием даты, времени;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(если такие факты имели место);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ознакомления адвоката с материалами дела.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подозреваемый и защитник явно затягивают ознакомление с материалами дела в соответствии с третьей частью </w:t>
      </w:r>
      <w:r>
        <w:rPr>
          <w:rFonts w:ascii="Times New Roman"/>
          <w:b w:val="false"/>
          <w:i w:val="false"/>
          <w:color w:val="000000"/>
          <w:sz w:val="28"/>
        </w:rPr>
        <w:t>статьи 296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кодекса, прикладывается график ознакомления с материалами дела, утверждаемый прокурором, с установлением определенного срока, согласно которому производится оплата;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ознакомления на любой стадии процесса с материалами уголовного, гражданского дела, или дела об административном правонарушении, в том числе с протоколом задержания лица, привлекаемого к уголовной или административной ответственности, постановлением о применении меры пресечения, с протоколами процессуальных действий, произведенных с участием защитника и его подзащитного, с документами, которые предъявлялись либо должны были предъявляться его подзащитному, а также с протоколами судебных заседаний;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консультирования адвокатом подзащитного по выработке линии защиты и вопросам, возникшим в ходе производства по делу;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обсуждения вопроса о заключении процессуального соглашения, составления адвокатом заявлений, ходатайств, процессуальных соглашений, соглашений о достижении примирения в порядке медиации, жалоб на действия (бездействие) и решения дознавателя, следователя, прокурора и суда, частных апелляционных, кассационных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процедуры, отзыва (возражения) на гражданский иск (исковое заявление) в защиту и в интересах подзащитного, а также замечаний на протокол судебного заседания;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адвоката в другую местность для оказания квалифицированной юридической помощи;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адвоката и реквизиты его банковского счета;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судей или судов по гражданским или административным делам, а также определения в рамках конституционного производства об освобождении лица, нуждающегося в квалифицированной юридической помощи, от ее оплаты и возмещения расходов, связанных с защитой или представительством, а также проведением примирительных процедур и отнесении подлежащих выплате сумм за счет бюджетных средств, в которых указываются: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фамилия, имя и отчество (при его наличии) судьи, вынесшего определение;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и дата рассмотрения дела;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освобожденного от оплаты квалифицированной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 от оплаты квалифицированной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адвоката, номер и дата уведомления о защите (представительстве) адвоката, удостоверяющего его полномочия на защиту (представительство);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начала и окончания производства процессуальных действий, в которых принимал участие адвокат;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ознакомления адвоката с материалами дела;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продолжительность судебных заседаний, в которых принимал участие адвокат;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(при наличии фактов);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составления адвокатом заявлений, ходатайств, отзыва (возражения) на исковое заявление, частных, апелляционных, кассационных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доверителя, а также замечаний на протокол судебного заседания;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адвоката в другую местность для оказания квалифицированной юридической помощи;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адвоката и реквизиты его банковского счета;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следственных изоляторов, изоляторов временного содержания или специальных приемников органов внутренних дел, в которых указывается: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занятости адвоката при свидании с подозреваемым или обвиняемым, содержащимся под стражей, либо с лицом, подвергнутым административному задержанию, приводу, доставлению в орган внутренних дел (полицию);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временную нетрудоспособность (болезнь) адвоката или действие обстоятельств непреодолимой силы в случае, предусмотренном абзацем четвертым настоящего пункта.";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Постановление об оплате квалифицированной юридической помощи и возмещении расходов адвоката, связанных с защитой и представительством, а также проведением примирительных процедур на стадиях досудебного производства по уголовному делу, выносится на основании заявления адвоката в течение трех рабочих дней со дня поступления заявления адвоката и направляется ему в форме электронного документа через единую цифровую систему квалифицированной юридической помощи в день его вынесения, а при продолжительности выполнения поручения свыше одного месяца – не позднее последнего рабочего дня каждого месяца.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квалифицированной юридической помощи лицу, привлеченному к административной ответственности, и о возмещении расходов адвоката, связанных с защитой, выносится на основании заявления адвоката в течение трех рабочих дней со дня поступления заявления адвоката и направляется ему в форме электронного документа через единую цифровую систему квалифицированной юридической помощи в день его вынесения по делу об административном правонарушении. Данное постановление может быть принято по заявлению адвоката и после принятия соответствующего решения.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квалифицированной юридической помощи, оказанной подозреваемому, обвиняемому, подсудимому, осужденному, оправданному или потерпевшему, и возмещении расходов, связанных с защитой и представительством, а также проведением примирительных процедур по уголовному делу, рассматриваемому судом, выносится на основании заявления адвоката и направляется ему в форме электронного документа через единую цифровую систему квалифицированной юридической помощи в день постановления приговора или вынесения иного судебного акта. В случае непрерывного продолжительности судебного разбирательства свыше одного месяца постановления суда об оплате выносятся ежемесячно.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об оплате квалифицированной юридической помощи по гражданскому, административному делу, а также постановление в рамках конституционного производства и возмещении расходов, связанных с представительством, выносится на основании заявления адвоката в течение трех рабочих дней со дня поступления заявления адвоката и направляется ему в форме электронного документа через единую цифровую систему квалифицированной юридической помощи в день его вынесения.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постановления или определения по конкретному делу приобщается к материалам соответствующего дела, второй экземпляр направляется в форме электронного документа через единую цифровую систему квалифицированной юридической помощи адвокату в день его вынесения, третий экземпляр направляется в Коллегию адвокатов не позднее следующего дня после его вынесения.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об оплате оказанной квалифицированной юридической помощи и возмещении расходов, связанных с защитой и представительством, а также проведением примирительных процедур адвокат указывает детальный расчет затраченного им времени на оказание квалифицированной юридической помощи по конкретному делу, а также командировочных расходов.";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Территориальный орган юстиции по результатам проверки соответствия заявления адвоката данным, указанным в актах о выполненной работе по правовому консультированию, постановлениях или определениях, а также по итогам сверки с коллегией адвокатов регистрационных номеров, выданных адвокату для оформления уведомлений о защите (представительстве) составляет ежемесячно в произвольной форме акт сверки через единую цифровую систему квалифицированной юридической помощи, выполненной адвокатом работы с разбивкой по видам квалифицированной юридической помощи с указанием сумм оплаты и производит перечисление на банковский счет адвоката суммы, подлежащей выплате адвокату с разбивкой по видам квалифицированной юридической помощи и категориям уголовных правонарушений, в срок не позднее 4 числа месяца, следующего за отчетным периодом, а за декабрь – не позднее 20 числа отчетного месяца.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фактов несоответствия сведений, указанных в заявлении адвоката, актах о выполненной работе по правовому консультированию, постановлениях или определениях требованиям, предусмотренным пунктом 5 настоящих Правил, территориальный орган юстиции возвращает их адвокату для исправления арифметических ошибок, описок.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фактов несоответствия сведений, подтверждающих обоснованность и достоверность представленных данных, а также несвоевременно направленные заявления в соответствии с пунктом 5 Правил, в оплате отказывается.";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Определение суда об оплате квалифицированной юридической помощи по гражданскому или административному делу, а также постановление в рамках конституционного производства, и возмещении расходов, связанных с защитой и представительством, а также проведением примирительных процедур, выносится на основании заявления юридического консультанта в течение трех рабочих дней со дня поступления заявления юридического консультанта и направляется ему в форме электронного документа через единую цифровую систему квалифицированной юридической помощи в день его вынесения.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определения по конкретному делу приобщается к материалам соответствующего дела, второй экземпляр направляется в форме электронного документа через единую цифровую систему квалифицированной юридической помощи юридическому консультанту в день его вынесения, третий экземпляр направляется в Палату не позднее следующего дня после его вынесения.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об оплате оказанной квалифицированной юридической помощи и возмещении расходов, связанных с защитой и представительством, а также проведением примирительных процедур, юридический консультант указывает детальный расчет затраченного им времени на оказание квалифицированной юридической помощи по конкретному делу, а также командировочных расходов).";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Территориальный орган юстиции по результатам проверки соответствия заявления юридического консультанта данным, указанным в актах о выполненной работе по правовому консультированию, определениях, составляет ежемесячно в произвольной форме акт сверки через единую цифровую систему квалифицированной юридической помощи, выполненной юридическим консультантом работы с разбивкой по видам квалифицированной юридической помощи с указанием сумм оплаты и производит перечисление на банковский счет юридического консультанта суммы, подлежащей выплате юридическому консультанту с разбивкой по видам квалифицированной юридической помощи, в срок не позднее 4 числа месяца, следующего за отчетным, а за декабрь – не позднее 20 числа отчетного месяца.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обнаружения фактов несоответствия сведений, указанных в заявлении юридического консультанта, актах о выполненной работе по правовому и определениях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территориальный орган юстиции возвращает их юридическому консультанту для исправления арифметических ошибок, описок.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фактов несоответствия сведений, подтверждающих обоснованность и достоверность представленных данных, а также несвоевременно направленные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оплате отказывается.".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13 июля 2026 года и подлежит официальному опубликованию.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4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15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16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17" w:id="1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18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