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6fa6" w14:textId="2f96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цены дериватов сайгака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26 июня 2026 года № 124. Зарегистрирован в Министерстве юстиции Республики Казахстан 29 июня 2026 года № 39128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цены дериватов сайгака.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выполнения подпунктов 1) и 2) настоящего пункта предоставления в Департамент юридической службы Министерства экологии и природных ресурсов Республики Казахстан информацию об их исполнении.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124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цены дериватов сайгака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цены дериватов сайгака (далее – Методика) применяется для определения уполномоченным органом цены реализации дериватов сайгака с целью обеспечения прозрачности ценообразования, предотвращения занижения и (или) завышения цен и формирования справедливой рыночной стоимости.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алгоритм определения цены реализации уполномоченным органом и алгоритм расчета цены реализации дериватов сайгака консультантом, применяемой уполномоченным органом для определения цены реализации дериватов сайгака.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дериваты сайгака – рога сайгака и продукция, произведенная из них и (или) их производных;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продавец – акционерное общество "Жасыл даму", сто процентов акций которого принадлежат государству, осуществляющее по решению Правительства Республики Казахстан деятельность по реализации дериватов сайгака;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Министерство экологии и природных ресурсов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подведомственная организация – республиканское государственное казенное предприятие "Производственное объединение "Охотзоопром", находящееся в ведении уполномоченного органа и осуществляющее маркирование и хранение дериватов сайгака;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– акционерное общество "Центр развития торговой политики "QazTrade", сто процентов акций которого принадлежат государству, определенное решением Правительства Республики Казахстан Национальным институтом развития в области развития и продвижения несырьевого экспорта.;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цены реализации дериватов сайгака консультантом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показателя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реализации дериватов сайгака – цена за 1 (один) килограмм дериватов сайгака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и сроки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реализации дериватов сайгака, после получения уполномоченным органом сведений подведомственной организации об объемах и номенклатуре промаркированных дериватов сайгака, хранящихся на ее складе и (или) базе.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информации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подведомственной организации об объемах и номенклатуре промаркированных дериватов сайгака;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ответы потенциальных покупателей, полученные консультантом;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официальные источники информации, содержащие данные о рыночных ценах на дериваты сайгака и аналогичные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данные заинтересованных государственных органов при их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официальный курс Национального Банка Республики Казахстан на дату расчета.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цена при первичной реализации определяется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= (P1 + P2 + P3) /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рекомендуемая цена за 1 (один) килограмм дериватов сайгака, указанная в отчете консультанта,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P1, P2, P3 – сопоставимые предлагаемые цены трех потенциальных покупателей, предложивших наиболее высокие цены, учитываемые при расчете, теңге.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цена первичной реализации при наличии двух предложений потенциальных покупателей либо ценовых предложений определяется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= (P1 + P2) /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рекомендуемая цена за 1 (один) килограмм дериватов сайгака, указанная в отчете консультанта,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P1, P2 – сопоставимые предлагаемые цены двух потенциальных покупателей, предложивших наиболее высокие цены, учитываемые при расчете, теңге.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цена первичной реализации при наличии предложений потенциальных покупателей либо ценовых предложений, не отвечающих вышеуказанным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= учет всех P и 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рекомендуемая цена за 1 (один) килограмм дериватов сайгака, указанная в отчете консультанта,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P– сопоставимые предлагаемые цены всех потенциальных покупателей, учитываемые при расчете,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– анализ всех официальных источников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расчета рекомендуемой цены реализации дериватов сайгака консультант: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направляет потенциальным покупателям запросы, содержащие сведения об объеме, номенклатуре, сроке реализации, единице измерения, валюте расчета и иных условиях реализации дериватов сайгака, влияющих на цену;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учитывает ответы потенциальных покупателей при наличии предлагаемой цены за единицу дериватов сайгака, предлагаемого объема приобретения, срока действия предложения, условий оплаты и поставки либо иных сведений, позволяющих привести предложение к сопоставимому виду;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приводит предложения потенциальных покупателей к сопоставимому виду путем пересчета цены за единую единицу измерения, учета сопоставимых условий оплаты, а также исключения условий, не относящихся непосредственно к цене дериватов сайгака;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исключает ответы потенциальных покупателей, не содержащие предлагаемой цены, содержащие недостоверные либо неполные сведения, а также предложения, условия которых не позволяют привести их к сопоставимому виду;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предотвращения занижения рекомендуемой цены реализации принимает для расчета предложения трех потенциальных покупателей, предложивших наиболее высокие цены. При этом разница между максимальной и минимальной ценами не должна превышать двадцати процентов.</w:t>
            </w:r>
          </w:p>
        </w:tc>
      </w:tr>
    </w:tbl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Алгоритм определения цены реализации уполномоченным органом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отчета 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получает от продавца отчет консультанта с приложением подтверждающих материалов, использованных при подготовке рекомендаций по цене реализации дериватов сайгака.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цены первичной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соответствии отчета консультанта требованиям настоящей Методики цена первичной реализации дериватов сайгака определяется с учетом рекомендуемой цены, указанной в отчете консультанта.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материалов на доработку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выявлении несоответствия отчета консультанта требованиям настоящей Методики уполномоченный орган возвращает материалы продавцу для доработки с указанием замечаний.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цены последующей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последующей реализации дериватов сайгака определяется исходя из цены, сложившейся по итогам состоявшихся предыдущих конкурсов.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B1= I1,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B1– цена за 1 (один) килограмм дериватов сайгака последующей реализации (предстоящих конкурсов),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 – цена за 1 (один) килограмм дериватов сайгака, сложившаяся по итогам предыдущих конкурсов, теңге.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признании конкурсов несостоявшимися к цене реализации дериватов сайгака применяется корректирующий коэффициент.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B2= I2*0,8,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 – цена за 1 (один) килограмм дериватов сайгака,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 – цена за 1 (один) килограмм дериватов сайгака, определенная предыдущим решением уполномоченного органа,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– корректирующий коэффицент.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признании конкурсов несостоявшимися, после применения корректирующего коэффициента, то уполномоченный орган поручает продавцу привлечь консультанта для расчета цены реализации дериватов сайгака, в порядке установленном Главой 2 настоящей Методики.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решения и направление продавцу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дериватов сайгака оформляется решением уполномоченного органа и доводится до сведения продавца для организации реализации дериватов сайгака в установленном законодательством Республики Казахстан порядке.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