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6240" w14:textId="2336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июня 2026 года № 273. Зарегистрирован в Министерстве юстиции Республики Казахстан 29 июня 2026 года № 39126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 (зарегистрирован в Реестре государственной регистрации нормативных правовых актов за № 12675)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работникам молока или равноценных пищевых продуктов и (или) пищевой продукции диетического лечебного и диетического 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 или равноценных пищевых продуктов и (или) пищевой продукции диетического лечебного и диетического 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выдачи работникам молока или равноценных пищевых продуктов и (или) пищевой продукции диетического лечебного и диетического 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работникам молока или равноценных пищевых продуктов и (или) пищевой продукции диетического лечебного и диетического 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 (далее – Правила) разработаны в соответствии с подпунктом 33)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 и определяют порядок выдачи работникам молока или равноценных пищевых продуктов и (или) пищевой продукции диетического лечебного и диетического 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Молоко или равноценные пищевые продукты, пищевая продукция диетического лечебного и диетического профилактического питания, специальная одежда, средства индивидуальной защиты выдаются в соответствии с нормами, утвержденными подпунктами 34) и 35)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(далее – Нормы).";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работникам молока или равноценных пищевых продуктов и (или) пищевой продукции диетического лечебного и диетического профилактического питания.";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Молоко или равноценные пищевые продукты и (или) пищевая продукция диетического лечебного и диетического профилактического питания выдаются работникам по результатам аттестации производственных объектов по условиям труда, в целях предупреждения профессиональных заболеваний и отравлений, укрепления здоровья работников.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Замена молока другими равноценными пищевыми продуктами и (или) пищевой продукцией диетического лечебного и диетического профилактического питания допускается с согласия работника и оформляется решением коллективного договора или актом работодателя.";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Пищевая продукция диетического лечебного и диетического профилактического питания выдается в виде горячих завтраков перед началом работы и в обеденный перерыв по согласованию с медико-санитарной частью организации. Работникам, работающим в условиях повышенного давления (в кессонах, барокамерах, на водолазных работах), пищевая продукция диетического лечебного и диетического профилактического питания выдается после вышлюзования.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Пищевая продукция диетического лечебного и диетического профилактического питания выдается также работникам, занятым полный рабочий день на строительных, строительно-монтажных, ремонтно-строительных и пусконаладочных работах, работникам, производящим чистку и подготовку производственного оборудования к ремонту и консервации - в действующих производствах с особо вредными условиями труда, в которых как для основных работников, так и для ремонтного персонала установлена пищевая продукция диетического лечебного и диетического профилактического питания.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Молоко или равноценные пищевые продукты и (или) пищевая продукция диетического лечебного и диетического профилактического питания, не выдаются: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нерабочие дни;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дни отпуска;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дни служебных командировок;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дни учебы с отрывом от производства;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дни выполнения работ на других участках, где выдача молока или равноценных пищевых продуктов и (или) пищевой продукции диетического лечебного и диетического профилактического питания не предусмотрена;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молока или равноценных пищевых продуктов и (или) пищевой продукции диетического лечебного и диетического профилактического питания, за прошедшее время или за несколько смен вперед, а также выплата компенсации за неполученное молоко или равноценные пищевые продукты и (или) пищевую продукцию диетического лечебного и диетического профилактического питания не допускается.".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Работникам, получающим пищевую продукцию диетического лечебного и диетического профилактического питания за счет средств работодателя в связи с вредными условиями труда, выдача молока или других равноценных пищевых продуктов не производится".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