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69f2" w14:textId="2a26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26 июня 2026 года № 88. Зарегистрирован в Министерстве юстиции Республики Казахстан 29 июня 2026 года № 39121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01.07.2026 г.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национальной экономики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88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 (зарегистрирован в Реестре государственной регистрации нормативных правовых актов за № 10194) следующие изменения: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уведомления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начале строительно-монтажных работ, утвержденную указанным приказом изложить в новой редакции согласно приложению 1 к настоящему приказу;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органов, осуществляющих прием уведомлений, утвержденном указанным приказом: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строку 19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местного управления столицы, областей и городов республиканского значения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экспертизы сортовых и посевных качеств семян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апробации сортовых посевов 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качестве перевозчика такси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предпринимательской деятельности в области ветеринарии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установке и обслуживанию тахографов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автовокзалов, автостанций и пунктов обслуживания пассажиров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курсов по подготовке судоводителей маломерных судов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строительно-монтажных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воздействии на окружающую среду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заготовке (сборе) дикорастущих растений для фармацевтических, продовольственных и технических нужд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местного управления столицы, городов республиканского значения, городов областного значения и 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декларации о воздействии на окружающую среду, утверженную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января 2016 года № 32 "Об утверждении Правил ведения реестра саморегулируемых организаций и о внесении дополнений в приказ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 (зарегистрирован в Реестре государственной регистрации нормативных правовых актов за № 13309) следующее изменение: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саморегулируемых организаций, утвержденным указанным приказом: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"Дополнительные требования к СРО, основанной на обязательном членстве (участии) субъектов предпринимательской или профессиональной деятельности, устанавливаются законами, предусматривающими введение саморегулирования.".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мая 2021 года № 53 "Об утверждении Правил проведения Единого дня отчета органов контроля и надзора, за исключением Национального Банка Республики Казахстан и уполномоченного органа по регулированию, контролю и надзору финансового рынка и финансовых организаций" (зарегистрирован в Реестре государственной регистрации нормативных правовых актов за № 22839) следующие изменения: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Единого дня отчета органов контроля и надзора, за исключением Национального Банка Республики Казахстан и уполномоченного органа по регулированию, контролю и надзору финансового рынка и финансовых организаций,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 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Участниками Единого дня отчета являются: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субъектов предпринимательства – предприниматели, представители региональных палат предпринимателей столицы, областей и городов республиканского значения;";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Единый день отчета проводится под председательством заместителя акима столицы, области или города республиканского значения, курирующего вопросы предпринимательства.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орган, осуществляющий в пределах своей компетенции статистическую деятельность в области правовой статистики и специальных учетов, направляет статистические данные по проверкам субъектов предпринимательства за период с 1 января по 1 августа соответствующего года в местные исполнительные органы столицы, областей и городов республиканского значения за 10 (десять) рабочих дней до проведения Единого дня отчета.";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Местные исполнительные органы столицы, областей и городов республиканского значения в срок до 5 сентября соответствующего года направляют информацию с указанием даты, времени и места проведения Единого дня отчета в органы контроля и надзора и субъектам предпринимательства.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организации проведения Единого дня отчета определяются местными исполнительными органами столицы, областей и городов республиканского значения самостоятельно.";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 итогам проведения Единого дня отчета местными исполнительными органами столицы, областей и городов республиканского значения принимается протокольное решение, согласованное с представителями органов контроля и надзора, уполномоченного органа в сфере государственной службы, уполномоченного органа по противодействию коррупции, органов прокуратуры и палаты предпринимателей соответствующей территориальной единицы.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проведения Единого дня отчета местными исполнительными органами столицы, областей и городов республиканского значения заполняется отчет об итогах проведения Единого дня отчета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последующим направлением его в уполномоченный орган по предпринимательству до 10 (десятого) октября соответствующего года.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Отчет об итогах проведения Единого дня отчета размещается на интернет–ресурсе акимата столицы, областей и городов республиканского значения в постоянно действующей вкладке "Единый день отчета перед бизнес-сообществом", в котором размещается вся информация об итогах проведения Единого дня отчета (информационно-аналитический материал, разъяснения законодательства, памятки предпринимателям, вопросы-ответы, озвученные в ходе проведения Единого дня отчета) до 10 (десятого) октября соответствующего года.".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Декларация о воздействии на окружающую среду</w:t>
      </w:r>
    </w:p>
    <w:bookmarkEnd w:id="26"/>
    <w:p>
      <w:pPr>
        <w:spacing w:after="0"/>
        <w:ind w:left="0"/>
        <w:jc w:val="both"/>
      </w:pPr>
      <w:bookmarkStart w:name="z40" w:id="27"/>
      <w:r>
        <w:rPr>
          <w:rFonts w:ascii="Times New Roman"/>
          <w:b w:val="false"/>
          <w:i w:val="false"/>
          <w:color w:val="000000"/>
          <w:sz w:val="28"/>
        </w:rPr>
        <w:t>
             Дата подачи: "___" __________ 20___ года.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намечаемой деятельности (новому объекту) и (или) действующему объекту: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органы местного управления столицы, областей и городов республиканского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юридического лица (индивидуального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- для физических лиц,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- для юридических лиц, почтовый индекс, 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 и 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уведомляю о воздействии на окружающую среду на объекте III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месторасположение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основной деятельности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Краткая характеристика объекта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и объем производимой продукции, выполняемых работ, оказываемых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(объем производимой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положительного заключения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экологической экспертизы (для намечаемой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Декларируемое количество выбросов загрязняющих веществ в атмосферный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воздух по (грамм/секунда тонна/год)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декларируемый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 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источника загрязнения наименование загрязняющего вещества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грамм/секунда тонна/год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Декларируемое количество опасных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декларируемый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накопления, тонна/год наименование отхода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образования, тонна/год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Декларируемое количество неопасных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декларируемый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накопления, тонна/год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образования, тонна/год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сообщаю: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Подавая данное уведомление, подтверждаю: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указанные данные являются официальными, и на них может быть направлена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по вопросам осуществления деятельности или отдельных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соблюдение требований законодательства Республики Казахстан,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исполнения до начала осуществления намечаемой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Осведомление, об ответственности за нарушение требований экологического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в соответствии с Кодексом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Юридическое лицо/индивидуальный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 БИН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или юридических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подачи уведомления лицом по доверенности: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доверенное лицо: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подачи: "___"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намечаемой деятельности (новому объекту) и (или) действующему объекту: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органы местного управления столицы областей и городов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юридического лица (индивидуального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(в случае наличия) - для физических лиц,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- для юридических лиц, почтовый индекс, область, город, район, населенный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пункт, наименование улицы, номер дома/здания (стационарного помещения) и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уведомляю о воздействии на окружающую среду на объекте III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месторасположение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основной деятельности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Краткая характеристика объекта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и объем производимой продукции, выполняемых работ, оказываемых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(объем производимой продукции)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положительного заключения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экологической экспертизы (для намечаемой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Декларируемое количество выбросов загрязняющих веществ в атмосферный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воздух по (грамм/секунда, тонна/год)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декларируемый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 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источника загрязнения наименование загрязняющего вещества грамм/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секунда тонна/год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Декларируемое количество опасных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декларируемый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накопления, тонна/год наименование отхода количество образования, тонна/год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Декларируемое количество неопасных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декларируемый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накопления, тонна/год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отхода количество образования, тонна/год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сообщаю: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1.Подавая данное уведомление, подтверждаю: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указанные данные являются официальными, и на них может быть направлена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по вопросам осуществления деятельности или отдельных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соблюдение требований законодательства Республики Казахстан,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исполнения до начала осуществления намечаемой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Осведомление, об ответственности за нарушение требований экологического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в соответствии с Кодексом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Юридическое лицо/индивидуальный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 БИН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или юридических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подачи уведомления лицом по доверенности: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Доверенное лицо: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подачи: "___" __________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 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 о начале строительно-монтажных работ</w:t>
      </w:r>
    </w:p>
    <w:bookmarkEnd w:id="28"/>
    <w:p>
      <w:pPr>
        <w:spacing w:after="0"/>
        <w:ind w:left="0"/>
        <w:jc w:val="both"/>
      </w:pPr>
      <w:bookmarkStart w:name="z43" w:id="29"/>
      <w:r>
        <w:rPr>
          <w:rFonts w:ascii="Times New Roman"/>
          <w:b w:val="false"/>
          <w:i w:val="false"/>
          <w:color w:val="000000"/>
          <w:sz w:val="28"/>
        </w:rPr>
        <w:t>
      По строительству нового объекта: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Главному государственному строительному инспектору (столицы,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области, города республиканского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заказчика (застройщика)_____________________________________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– для физических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– для юридических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индекс, область, 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 и 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уведомляю о начале производства строительно-монтажных работ на объекте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месторасположение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строительства "___"___________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ввода в эксплуатацию "___"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 финансирования 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сообщаю: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Решение о предоставлении соответствующего права на землю выдано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органа) от "___" ____ 20 ___ года № 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Проектная (проектно-сметная) документация на строительство объекта разработана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проектной организации, №, дата получения и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лицензии, стадийность проектирования)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утверждена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№ и дата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Положительное заключение экспертизы (в случае обязательности проведения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от "__" ______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экспертизы , фамилия, имя, отчество (в случае наличия), телефон,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 и специализация аттестата эксперта)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Объект относится к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(первый – повышенный, второй – нормальный или третий – пониженный) уровню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Срок нормативной продолжительности строительства, утвержденной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составе проектной (проектно-сметной) документации ______ месяца (-ев).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Работы будут производиться подрядным способом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осуществляющей строительство, адрес, телефон,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 получения и категория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договора подряда от "___"____ 20 __ года №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Решение на соответствующие этапы строительства в режиме экспертного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сопровождения (в случае, если предусмотрено поэтапное строительство)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от "___" ____________ 20 ___ года №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Ответственным лицом от заказчика приказом № _____ от "___" 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(в случае наличия),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имеющий образование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учебного заведения, год окончания, 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Ответственным лицом по строительству от генерального подрядчика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№______ от "___"____________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 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наличия), должность,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имеющий образование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учебного заведения, год окончания, специальность)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(аттестат инженерно-технического работника, специализация, № и дата аттестата,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телефона, почтовый адрес,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аттестационного центра, выдавшего аттестат - БИН) и стаж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строительстве ___________ лет,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прошедший обучение и имеющий действующее удостоверение по курсу "Сейсмостойкое строительство"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строительства в сейсмических районах)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удостоверения, кем выдано или продлено)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Авторский надзор будет осуществляться (необходимые подпункты заполнить):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разработчиком проекта 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№, дата получения и категория лицензии, 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приказом от "___"______ 20 ___ года №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организацией ______________________________________ 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 и телефон) имеющей в своем составе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аттестованного (-ых) эксперта (-ов)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 и специализация аттестата)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от "___" _____________ 20 ___ года №_____;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экспертом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специализация аттестата, 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от "__"_____________ 20 ___ года №_____.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Технический надзор будет осуществляться (необходимые подпункты заполнить):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заказчиком самостоятельно, имеющим в своем штате аттестованного (-ых) эксперта (-ов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отчество (в случае наличия) эксперта, №, дата получения и специализация аттестата,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и дата получении свидетельства об аккредитации (в случае наличия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свидетельства об аккредитации) назначенного (-ых)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"___"_____________ 20 ___ года № 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организацией 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 и телефон, № и дата получении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свидетельства об аккредитации (в случае наличия свидетельства об аккредитации)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имеющей в своем составе аттестованного (-ых) эксперта 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 и специализация аттестата)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от "__" _____________ 20 ___ года №___,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экспертом _________________________________________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 и специализация аттестата, 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от "__"____________ 20 ___ года №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Обо всех изменениях, связанных с приведенными в настоящем уведомлении сведениями, обязуюсь своевременно сообщать в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архитектурно-строительного контроля и надзора.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Подавая данное уведомление, подтверждаю: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все указанные данные являются официальными, и на них может быть направлена любая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по вопросам осуществления деятельности или отдельных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соблюдение требований законодательства Республики Казахстан, обязательных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до начала осуществления строительно-монтажных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даю свое согласие на получение документов из информационных систем по сведениям,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 в уведомлении.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Осведомлены, что за нарушение строительных норм и требований законодательства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сфере архитектуры, градостроительства и строительства и утвержденного проекта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осуществлении строительно-монтажных работ будем нести ответственность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Кодексом Республики Казахстан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Заказчик (застройщик) Генеральный подрядчик ______________________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(фамилия, имя, отчество (в случае наличия), должность) (в случае наличия),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 БИН ИИН/ БИН _____________________________ ____________________________ для физических или юридических лиц) (для физических и/или   юридических лиц) ________________ (подпись, дата) ____________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 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подачи уведомления лицом по доверенности: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доверенное лицо: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подачи: "___"__________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реконструкции (перепланировке, переоборудованию) помещений (отдельных частей) существующих зданий: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Главному государственному строительному инспектору (столицы, области, города республиканского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заказчика (застройщика)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- для физических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- для юридических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 и телефон.)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уведомляю о начале производства строительно-монтажных работ по реконструкции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(перепланировке, переоборудованию) помещений (отдельных частей) существующих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месторасположение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строительства "____"___________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ввода в эксплуатацию "____"___________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сообщаю: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Решение соответствующего местного исполнительного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осуществляющего функции в сфере архитектуры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градостроительства о реконструкции (перепланировке, переоборудовании)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помещений (отдельных частей) существующих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 20 ___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Документы, удостоверяющие право собственности на изменяемое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помещение (часть здания),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документов, наименование органа, выдавшего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"___"__________ 20 ___ года № ____, либо нотариально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засвидетельствованное письменное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собственника (собственников) помещений или частей здания на их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заверенное имеется.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(адрес нотариальной конторы, фамилия, имя, отчество (в случае наличия) заверяющего)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Решение о предоставлении соответствующего права на землю выдано (в случае,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планируемое изменение предусматривает отвод (прирезку) дополнительного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"___"__________ 20 ___ года № 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Проектная (проектно-сметная) документация по реконструкции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(перепланировке, переоборудованию)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(отдельных частей) существующих зданий разработана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проектной организации, №, дата получения и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лицензии, стадийность проектирования)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архитектурно-планировочным заданием от "__"_________ 20__ года № 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выданного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утверждена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и (или) № и дата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Положительное заключение экспертизы (в случае обязательности проведения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выдано от "__" ______ №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(вид экспертизы, фамилия, имя, отчество (в случае наличия), телефон, №, дата получения и специализация аттестата эксперта)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Нотариально засвидетельствованное письменное согласие собственников других помещений (частей дома),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смежных с изменяемыми помещениями (частями дома) (в случаях, если планируемая реконструкция (перепланировка,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переоборудование) помещений (частей жилого дома) или перенос границ помещений затрагивают их интересы)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 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заверенное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имеется. (адрес нотариальной конторы, фамилия, имя, отчество (в случае наличия) заверяющего)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Работы будут производиться подрядным способом (в случае привлечения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подрядной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осуществляющей строительство, адрес, телефон, №, дата получения и категория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договора подряда от "___" ____ 20 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Ответственным лицом от заказчика приказом № _____ от "___"______ 20___ года назначен (в случае назначения)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имеющий образование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учебного заведения, год окончания, 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Ответственным лицом за реконструкцию (перепланировку, переоборудование) от генерального подрядчика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 от "___"_____________ 20___ года назначен (в случае привлечения подрядной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наличия), должность,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имеющий образование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учебного заведения, год окончания, 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(аттестат инженерно-технического работника, специализация, № и дата аттестата, номер телефона, почтовый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аттестационного центра выдавший аттестат - БИН) и стаж работы в строительстве _____ лет,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прошедший обучение и имеющий действующее удостоверение по курсу "Сейсмостойкое строительство"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случае строительства в сейсмических районах)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удостоверения, кем выдано или продлено)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Авторский надзор будет осуществляться (необходимые подпункты заполнить):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разработчиком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организации, №, дата получения и категория лицензии, адрес и телефон) в лице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(в случае наличия),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приказом от "__" _____________ 20 ___ года №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организацией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имеющей в своем составе аттестованного (-ых) эксперта 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 и специализация аттестата)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от "___"_____________ 20 ___ года №_____;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экспертом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 и специализация аттестата, 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от "__" _____________ 20 ___ года №_____.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Технический надзор будет осуществляться (необходимые подпункты заполнить):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заказчиком самостоятельно, имеющим в своем штате аттестованного (-ых) эксперта 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 и специализация аттестата, № и дата получении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свидетельства об аккредитации (в случае наличия свидетельства об аккредитации) назначенного (-ых)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_____________ 20 ___ года № 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организацией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 и телефон, № и дата получении свидетельства об аккредитации (в случае наличия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аккредитации) имеющей в своем составе аттестованного (-ых) эксперта 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 и специализация аттестата)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от "___" _____________ 20 ___ года № 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экспертом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 и специализация аттестата, 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от "___"_____________ 20 ___ года №_____.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Обо всех изменениях, связанных с приведенными в настоящем уведомлении сведениями, обязуюсь своевременно сообщать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органы государственного архитектурно-строительного контроля и надзора.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Подавая данное уведомление, подтверждаю: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все указанные данные являются официальными, и на них может быть направлена любая информация по вопросам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или отдельных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прилагаемые документы соответствуют действительности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соблюдение требований законодательства Республики Казахстан, обязательных для исполнения до начала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строительно-монтажных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даю свое согласие на получение документов из информационных систем по сведениям, указанным в уведомлении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Осведомлены, что за нарушение строительных норм и требований законодательства в сфере архитектуры, градостроительства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строительства и утвержденного проекта при осуществлении строительно-монтажных работ будем нести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Заказчик (застройщик) Генеральный подрядчик  (в случае привлечения   подрядной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организации) _________________________ 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(фамилия, имя, отчество  (в случае наличия), должность) (в случае наличия),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 БИН ИИН/ БИН ________________________ ____________________________ (для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физических и/или (для физических или  юридических лиц) юридических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дата) (подпись, дата) 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 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подачи уведомления лицом по доверенности: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Доверенное лицо: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подачи: "__" __________ 20___ года.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