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abba" w14:textId="87aa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25 июня 2026 года № 84. Зарегистрирован в Министерстве юстиции Республики Казахстан 29 июня 2026 года № 39120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(далее – Правила),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(далее – Правила),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агропромышленного комплекса и сельских территорий" (далее – Закон),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и социально ответственных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 о госуслугах) и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и определяют порядок предоставления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(далее – услугополучатели), по решению местных представительных органов (маслихатов) подъемного пособия и бюджетного кредита на приобретение или строительство жилья за счет бюджетных средств.";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Получателями мер социальной поддержки, предусмотренных настоящими Правилами, являются граждане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Меры социальной поддержки в виде подъемного пособия и бюджетного кредита на приобретение или строительство жилья предоставляются по перечню востребованных специальностей в области здравоохранения, образования, социального обеспечения, культуры, спорта, агропромышленного комплекса и государственных служащих аппаратов акимов сел, поселков, сельских округов (далее – Перечень).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социальной поддержки в виде бюджетного кредита на приобретение жилья не могут быть использованы на приобретение жилого помещения у супруга (супруги) и их близких родственников (родители, дети, усыновители (удочерители), усыновленные (удочеренные), полнородные и неполнородные братья и сестры, дедушка, бабушка, внуки), а также на приобретение жилого помещения, в котором гражданин постоянно проживает.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социальной поддержки в виде бюджетного кредита на приобретение или строительство жилья в соответствующей местности предоставляются только одному из супругов.";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размещается в течение одного рабочего дня посредством цифровых объектов поверенного (агента) – Портал недвижимости Баспана Маркет otbasybank.kz/programm-bank (далее – Портал).";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"Акимат района (города областного значения) в лице акима заключает договор поручения с поверенным (агентом) по реализации бюджетной программы по кредитованию услугополучателей на приобретение или строительство жилья в соответствии с законодательством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получения мер социальной поддержки услугополучатель осуществляет регистрацию на Портале с помощью электронной цифровой подписи (далее – ЭЦП) или удостоверенным одноразовым паролем и предоставляет услугодателю через Портал следующие документы: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подъемного пособия: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настоящим Правилам;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либо электронный документ из сервиса цифровых документов (для идентификации);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образовании либо электронный документ из сервиса цифровых документов (для идентификации);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 услугополучателя;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лицевом счете открытом в другом банке второго уровня;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бюджетного кредита на приобретение жилья: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либо электронный документ из сервиса цифровых документов (для идентификации);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образовании либо электронный документ из сервиса цифровых документов (для идентификации);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 услугополучателя;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 (супружества) либо электронный документ из сервиса цифровых документов для услугополучателей, состоящих в браке (для идентификации);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ребенка/детей либо электронный документ из сервиса цифровых документов для услугополучателей, имеющих детей (для идентификации);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(наличии) недвижимого имущества у услугополучателя и его (ее) супруги(-а) и детей в соответствующей местности (для идентификации);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из Кредитного бюро;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бюджетного кредита на строительство жилья: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либо электронный документ из сервиса цифровых документов (для идентификации);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образовании либо электронный документ из сервиса цифровых документов (для идентификации);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 услугополучателя;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 (супружества) либо электронный документ из сервиса цифровых документов для услугополучателей, состоящих в браке (для идентификации);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детей либо электронный документ из сервиса цифровых документов для услугополучателей, имеющих детей (для идентификации);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(наличии) недвижимого имущества у услугополучателя, и его (ее) супруги(-а) и детей в соответствующей местности (для идентификации);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праве пользования земельным участком, предоставленным на строительство жилья на имя услугополучателя (для идентификации);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из Кредитного бюро.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мер социальной поддержки услугополучатель дает согласие на сбор и обработку персональных данных.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представления других документов, не предусмотренных настоящими Правилами, не допускается.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подача заявления на получение подъемного пособия и бюджетного кредита на приобретение или строительства жилья одновременно.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к заявлению прикрепляются электронные копии (сканированные) указанных документов (за исключением документов, получаемых из соответствующих информационных систем), которые заверяются ЭЦП услугополучателя или удостоверенным одноразовым паролем.";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Меры социальной поддержки предоставляются услугополучателям: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имеющим непогашенную просроченную задолженность по ранее выданным кредитам (на момент рассмотрения документов, указанных в пункте 10 настоящих Правил), а также при отсутствии непрерывной просрочки за последние 2 (два) года более 90 (девяносто) календарных дней по одному кредиту;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специальностям, соответствующим перечню востребованных специальностей на момент подачи заявления;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имеющим на праве собственности жилища за последние два года со дня подачи заявления у специалиста, его (ее) супруги(а) и детей в районе (города областного значения, города районного значения), к которому относится населенный пункт, где работает прибывший специалист.";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После принятия решения о предоставлении мер социальной поддержки в виде бюджетного кредита на приобретение или строительство жилья услугодатель уведомляет услугополучателя о необходимости предоставления на Портале заверенных ЭЦП услугополучателя или удостоверенных одноразовым паролем, следующих документов: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бюджетного кредита на приобретение жилья: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приобретаемого недвижимого имущества;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при превышении стоимости приобретаемого жилья размера выдаваемого бюджетного кредита;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лицевом счете продавца недвижимого имущества, открытом в другом банке второго уровня;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предоставлении бюджетного кредита на строительство жилья: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залогового имущества;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залогового имущества;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при превышении расходов при строительстве жилья размера выдаваемого бюджетного кредита;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лицевом счете услугополучателя, открытом в другом банке второго уровня;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предоставлении подъемного пособия: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лицевом счете.";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подъемного пособия: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об образовании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трудовую деятельность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лицевом счете открытом в другом банке второго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получении бюджетного кредита на приобретение жилья: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об образовании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трудовую деятельность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заключении брака (супружества) либо электронный документ из сервиса цифровых документов для услугополучателей, состоящих в браке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 ребенка/детей либо электронный документ из сервиса цифровых документов для услугополучателей, имеющих детей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отсутствии (наличии) недвижимого имущества у услугополучателя и его (ее) супруги(-а) и детей в соответствующей местности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из Кредитного бюро;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получении бюджетного кредита на строительство жилья: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об образовании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трудовую деятельность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заключении брака (супружества) либо электронный документ из сервиса цифровых документов для услугополучателей, состоящих в браке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 детей либо электронный документ из сервиса цифровых документов для услугополучателей, имеющих детей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отсутствии (наличии) недвижимого имущества у услугополучателя, и его (ее) супруги(-а) и детей в соответствующей местности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праве пользования земельным участком, предоставленным на строительство жилья на имя услугополучателя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из Кредитного бюро.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свидетельства о регистрации заключения брака (супружества), сведения о регистрации по месту жительства, справки об отсутствии (наличии) недвижимого имущества у услугополучателя и его(ее) супруги(-а) и детей, о праве пользования земельным участком, предоставленным на строительство жилья на имя услугополучателя, сведения по трудовой деятельности, сведения о наличии диплома послесреднего, технического, профессионального и/или высшего образования услугодатель получает из Портала.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2.1 изложить в следующей редакции:</w:t>
      </w:r>
    </w:p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получать из соответствующих государственных цифровых систем через интернет-ресурс поверенного (агента) сведения о регистрации по месту жительства получателя.";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2.4 исключить.</w:t>
      </w:r>
    </w:p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регионов и развития местного самоуправления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национальной экономики Республики Казахстан после его официального опубликования.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тринадцатого, четырнадцатого, шестьдесят седьмого, шестьдесят восьмого, семьдесят первого, семьдесят второго, семьдесят третьего и семьдесят четвертого настоящего приказа, которые вводятся в действие с 12 июля 2026 года.</w:t>
      </w:r>
    </w:p>
    <w:bookmarkEnd w:id="69"/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с 12 июля 2026 года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 </w:t>
      </w:r>
    </w:p>
    <w:bookmarkEnd w:id="70"/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получения мер социальной поддержки услугополучатель осуществляет регистрацию на Портале с помощью электронной цифровой подписи (далее – ЭЦП) или удостоверенным одноразовым паролем и предоставляет услугодателю через Портал следующие документы:</w:t>
      </w:r>
    </w:p>
    <w:bookmarkEnd w:id="71"/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подъемного пособия:</w:t>
      </w:r>
    </w:p>
    <w:bookmarkEnd w:id="72"/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либо электронный документ из сервиса цифровых документов (для идентификации);</w:t>
      </w:r>
    </w:p>
    <w:bookmarkEnd w:id="74"/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образовании либо электронный документ из сервиса цифровых документов (для идентификации);</w:t>
      </w:r>
    </w:p>
    <w:bookmarkEnd w:id="75"/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 услугополучателя;</w:t>
      </w:r>
    </w:p>
    <w:bookmarkEnd w:id="76"/>
    <w:bookmarkStart w:name="z1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лицевом счете открытом в другом банке второго уровня;</w:t>
      </w:r>
    </w:p>
    <w:bookmarkEnd w:id="77"/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бюджетного кредита на приобретение жилья:</w:t>
      </w:r>
    </w:p>
    <w:bookmarkEnd w:id="78"/>
    <w:bookmarkStart w:name="z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9"/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либо электронный документ из сервиса цифровых документов (для идентификации);</w:t>
      </w:r>
    </w:p>
    <w:bookmarkEnd w:id="80"/>
    <w:bookmarkStart w:name="z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образовании либо электронный документ из сервиса цифровых документов (для идентификации);</w:t>
      </w:r>
    </w:p>
    <w:bookmarkEnd w:id="81"/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 услугополучателя;</w:t>
      </w:r>
    </w:p>
    <w:bookmarkEnd w:id="82"/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 (супружества) либо электронный документ из сервиса цифровых документов для услугополучателей, состоящих в браке (для идентификации);</w:t>
      </w:r>
    </w:p>
    <w:bookmarkEnd w:id="83"/>
    <w:bookmarkStart w:name="z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ребенка/детей либо электронный документ из сервиса цифровых документов для услугополучателей, имеющих детей (для идентификации);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(наличии) недвижимого имущества у услугополучателя и его (ее) супруги(-а) и детей в соответствующей местности (для идентификации);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из Кредитного бюро; 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бюджетного кредита на строительство жилья: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8"/>
    <w:bookmarkStart w:name="z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либо электронный документ из сервиса цифровых документов (для идентификации);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образовании либо электронный документ из сервиса цифровых документов (для идентификации);</w:t>
      </w:r>
    </w:p>
    <w:bookmarkEnd w:id="90"/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 услугополучателя;</w:t>
      </w:r>
    </w:p>
    <w:bookmarkEnd w:id="91"/>
    <w:bookmarkStart w:name="z1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 (супружества) либо электронный документ из сервиса цифровых документов для услугополучателей, состоящих в браке (для идентификации);</w:t>
      </w:r>
    </w:p>
    <w:bookmarkEnd w:id="92"/>
    <w:bookmarkStart w:name="z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детей либо электронный документ из сервиса цифровых документов для услугополучателей, имеющих детей (для идентификации);</w:t>
      </w:r>
    </w:p>
    <w:bookmarkEnd w:id="93"/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(наличии) недвижимого имущества у услугополучателя, и его (ее) супруги(-а) и детей в соответствующей местности (для идентификации);</w:t>
      </w:r>
    </w:p>
    <w:bookmarkEnd w:id="94"/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праве пользования земельным участком, предоставленным на строительство жилья на имя услугополучателя (для идентификации);</w:t>
      </w:r>
    </w:p>
    <w:bookmarkEnd w:id="95"/>
    <w:bookmarkStart w:name="z1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из Кредитного бюро. </w:t>
      </w:r>
    </w:p>
    <w:bookmarkEnd w:id="96"/>
    <w:bookmarkStart w:name="z1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мер социальной поддержки услугополучатель дает согласие на сбор и обработку персональных данных.</w:t>
      </w:r>
    </w:p>
    <w:bookmarkEnd w:id="97"/>
    <w:bookmarkStart w:name="z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представления других документов, не предусмотренных настоящими Правилами, не допускается.</w:t>
      </w:r>
    </w:p>
    <w:bookmarkEnd w:id="98"/>
    <w:bookmarkStart w:name="z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подача заявления на получение подъемного пособия и бюджетного кредита на приобретение или строительства жилья одновременно.</w:t>
      </w:r>
    </w:p>
    <w:bookmarkEnd w:id="99"/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к заявлению прикрепляются электронные копии (сканированные) указанных документов (за исключением документов, получаемых из соответствующих цифровых систем), которые заверяются ЭЦП услугополучателя или удостоверенным одноразовым паролем.".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3" w:id="10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4" w:id="10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5" w:id="10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прибывшим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bookmarkStart w:name="z15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4"/>
    <w:p>
      <w:pPr>
        <w:spacing w:after="0"/>
        <w:ind w:left="0"/>
        <w:jc w:val="both"/>
      </w:pPr>
      <w:bookmarkStart w:name="z151" w:id="105"/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подъемное пособие и/или предоставить право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оформление бюджетного кредита на приобретение/строительство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в размере и на условиях Соглашения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_________________ (дата)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изменений обязуюсь в течение 15 рабочих дней сообщить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них. Предупрежден(-а) об ответственности за представление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и/или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