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18c3" w14:textId="ead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июня 2026 года № 244. Зарегистрирован в Министерстве юстиции Республики Казахстан 29 июня 2026 года № 39115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- перечень).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пятнадцатого, шестнадцатого, двадцатого, двадцать первого, двадцать второго пункта 3 перечня, которые вводятся в действие с 12 июля 2026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244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сентября 2021 года № 445 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образования" (зарегистрирован в Реестре государственной регистрации нормативных правовых актов № 24401)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специальное учебное заведение МЧС по очной форме обучения принимаются граждане Республики Казахстан (далее - граждане), имеющие среднее образование, достигшие шестнадцатилетнего возраста.";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Граждане, изъявившие желание поступать в специальное учебное заведение МЧС подают заявления в произвольной форме в кадровые службы Департаментов по чрезвычайным ситуациям столицы, областей, городов республиканского значения (далее – ДЧС) по месту прописки.";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дети-сироты и дети, оставшиеся без попечения родителей, а также граждане из числа молодежи, потерявшие или оставшиеся без попечения родителей до совершеннолетия и лица, имеющие документы об образовании (свидетельства, аттестаты, дипломы) с отличием.".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июля 2024 года № 270 "Об утверждении Инструкции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откомандировании" (зарегистрирован в Реестре государственной регистрации нормативных правовых актов № 34759)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руководитель – руководитель столичного (области, города республиканского значения) территориального органа МЧС, организации образования;";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прием на службу в ОГЗ, назначение на должность, перемещение, выдвижение по службе, предоставление отпусков, присвоение специальных званий, увольнение и откомандирование сотрудников регулируется в соответствии с нормами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Принимаемые на службу в ОГЗ граждане Республики Казахстан (далее - граждане) для определения пригодности к службе проходят медицинское и психофизиологическое освидетельствования в военно-врачебных комиссиях органов внутренних дел (далее - ВВК) и полиграфологическое исследование в соответствующем подразделении ОГЗ.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Полиграфологическое исследование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Квалификационные требования к категориям должностей ОГЗ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от 18 декабря 2025 года № 550 "Об утверждении квалификационных требований к категориям должностей органов гражданской защиты" (далее – квалификационные требования).";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депутаты Курултая Республики Казахстан, политические государственные служащие, судьи, выполнявшие свои полномочия не менее шести месяцев и прекратившие их, за исключением прекративших свои полномочия по отрицательным мотивам.";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Перемещение лиц начальствующего состава на должности, предусматривающие более высокие по сравнению с занимаемой должностью требования к состоянию здоровья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 № 775 "Об утверждении Требований, предъявляемых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Казахстан" (зарегистрирован в Реестре государственной регистрации нормативных правовых актов № 21646) (далее - требование) производится с учетом заключения ВВК.";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Сотрудникам, переведенным из местностей с тяжелыми и неблагоприятными климатическими условиями, перечисленных в пункте 2 приложения 1 к Правилам исчисления выслуги лет военнослужащим, сотрудникам специальных государственных и правоохранительных органов, органов гражданской защиты,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733 "Об утверждении Правил исчисления выслуги лет военнослужащим, сотрудникам специальных государственных и правоохранительных органов, органов гражданской защиты,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органах гражданской защиты,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утратившими силу некоторых решений Правительства Республики Казахстан", в другие районы и местности и не использовавшим оплачиваемый очередной трудовой отпуск, в том числе соединенный за истекший и текущий годы, отпуск предоставляется по новому месту службы из расчета: за период службы до перевода из местностей с тяжелыми и неблагоприятными климатическими условиями - пропорционально времени, прослуженному в этих районах и местностях (с учетом дополнительных отпусков), после перевода - на общих основаниях.".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ноября 2022 года № 207 "Об утверждении Правил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30570)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- Закон) и определяют порядок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отбор на первоначальную профессиональную подготовку (далее – отбор) – комплекс мероприятий, осуществляемый приемными комиссиями Департаментов по чрезвычайным ситуациям столицы, областей, городов республиканского значения Министерства по чрезвычайным ситуациям Республики Казахстан, (далее – территориальные органы), государственных учреждений, находящихся в ведении Министерства по чрезвычайным ситуациям Республики Казахстан (далее – государственные учреждения), направленных на изучение кандидатов на предмет соответствия условиям 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квалификационным требованиям к категориям должностей,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(далее – квалификационные требования), в целях направления их для дальнейшего прохождения первоначальной профессиональной подготовки;";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учебные центры организации образования Министерства по чрезвычайным ситуациям Республики Казахстан (далее – учебные центры) – подразделения Академии гражданской защиты имени Малика Габдуллина Министерства по чрезвычайным ситуациям Республики Казахстан (далее – Академия), расположенные в столице, областях, городах республиканского значения и осуществляющие обучение в рамках первоначальной профессиональной подготовки и направление слушателей в территориальные органы, государственные учреждения для прохождения ими стажировки;";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руководитель – руководитель столичного (области, города республиканского значения) или приравненного к нему специализированного подразделения правоохранительного органа, руководитель учреждения, ведомства правоохранительного органа.";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 Кандидат подает в кадровые службы нарочно или по общедоступным цифровым системам, соответствующим требованиям цифрового законодательства Республики Казахстан, следующие документы:";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копии документов об образовании, а также документы, подтверждающие прохождение процедуры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образовании, которые признаются на территории Республики Казахстан" (зарегистрирован в Реестре государственной регистрации нормативных правовых актов № 33219) или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июня 2023 года № 268 "Об утверждении Правил признания документов о высшем и послевузовском образовании" (зарегистрирован в Реестре государственной регистрации нормативных правовых актов № 32800);";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у кандидата военного билета или приписного свидетельства, кадровыми службами посредством общедоступных цифровых систем, соответствующих требованиям цифрового законодательства Республики Казахстан, проверяется отношение кандидата к воинской службе для решения вопроса о соответствии его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кандидатами в кадровые службы информации (документы), подтверждающие отношение кандидата к воинской службы, полученные посредством общедоступных цифровых систем, соответствующих требованиям цифрового законодательства Республики Казахстан.";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"ВВК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№ 21580).";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качестве наблюдателей могут присутствовать депутаты Курултая Республики Казахстан и местных представительных органов, представители других государственных органов, общественных объединений, неправительственных организаций, коммерческих организаций и политических партий.";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Какими иностранными языками и языками народов Республики Казахстан владеете, можете объясняться (владеете свободно).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июля 2021 года № 367 "Об утверждении Перечня руководящих должностей в органах гражданской защиты, замещаемых на конкурсной основе, Условия и Правила проведения конкурса на вышестоящие руководящие должности в органах гражданской защиты" (зарегистрирован в Реестре государственной регистрации нормативных правовых актов № 23829)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</w:t>
      </w:r>
      <w:r>
        <w:rPr>
          <w:rFonts w:ascii="Times New Roman"/>
          <w:b/>
          <w:i w:val="false"/>
          <w:color w:val="000000"/>
          <w:sz w:val="28"/>
        </w:rPr>
        <w:t>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в органах гражданской защиты, замещаемых на конкурсной основе,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Начальник отдела информатизации, цифровизации и связи Департамента по чрезвычайным ситуациям столицы, областей, городов республиканского значения Министерства по чрезвычайным ситуациям Республики Казахстан (далее – ДЧС МЧС).";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 и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вышестоящие руководящие должности в органах гражданской защиты,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Условия и Правила проведения конкурса на вышестоящие руководящие должности в органах гражданской защиты (далее -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условия и порядок проведения конкурса на вышестоящие руководящие должности в органах гражданской защиты (далее - ОГЗ).";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Все материалы, предусмотренные настоящими Правилами, хранятся в кадровой службе ОГЗ в соответствии с Перечнем типовых документов, образующихся в деятельности государственных и негосударственных организаций, с указанием срока хранения, утвержденного приказом Министра культуры и информации Республики Казахстан от 17 июня 2025 года № 279-НҚ "Об утверждении Перечня типовых документов, образующихся в деятельности государственных и негосударственных организаций, с указанием срока хранения".".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сентября 2021 года № 432 "Об утверждении Правил и Методов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защиты" (зарегистрирован в Реестре государственной регистрации нормативных правовых актов № 24301)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и Методах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"Профессиональные компетенции кандидата на должности, предусмотренные в подпункте 1) пункта 4 настоящих Правил определяются на основе результатов тестирования на знание государственного языка и законодательства Республики Казахстан и оценки личных качеств, определяемого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 и службу в органы гражданской защиты" (зарегистрирован в Реестре государственной регистрации нормативных правовых актов № 14317).";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отношение к воинской службе "ВС":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или наличие отсрочки от призыва на срочную воинскую службу (весовое значение "0");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подготовки по военно-техническим и иным специальностям (весовое значение "2");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срочной воинской службы или военной подготовки граждан Республики Казахстан (далее - граждане) по программе сержантов запаса (весовое значение "3");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граждан по программе офицеров запаса (весовое значение "5");".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