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6470e" w14:textId="a2647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совместного приказа Министра национальной экономики Республики Казахстан от 20 апреля 2019 года № 29, Министра образования и науки Республики Казахстан от 23 апреля 2019 года № 164, Министра здравоохранения Республики Казахстан от 25 апреля 2019 года № ҚР ДСМ-50, Министра индустрии и инфраструктурного развития Республики Казахстан от 23 апреля 2019 года № 243, Министра культуры и спорта Республики Казахстан от 22 апреля 2019 года № 113 и Министра цифрового развития, оборонной и аэрокосмической промышленности Республики Казахстан от 25 апреля 2019 года № 56/НҚ "Об утверждении Системы региональных стандартов для населенных пунктов" и совместного приказа Министра национальной экономики Республики Казахстан от 20 января 2023 года № 7, Министра просвещения Республики Казахстан от 25 января 2023 года № 16, Министра здравоохранения Республики Казахстан от 25 января 2023 года № 16, Министра индустрии и инфраструктурного развития Республики Казахстан от 7 февраля 2023 года № 85, Министра культуры и спорта Республики Казахстан от 25 января 2023 года № 20 и Министра цифрового развития, инноваций и аэрокосмической промышленности Республики Казахстан от 30 января 2023 года № 33/НҚ "О внесении изменений в совместный приказ Министра национальной экономики Республики Казахстан от 20 апреля 2019 года № 29, Министра образования и науки Республики Казахстан от 23 апреля 2019 года № 164, Министра здравоохранения Республики Казахстан от 25 апреля 2019 года № ҚР ДСМ-50, Министра индустрии и инфраструктурного развития Республики Казахстан от 23 апреля 2019 года № 243, Министра культуры и спорта Республики Казахстан от 22 апреля 2019 года № 113 и Министра цифрового развития, оборонной и аэрокосмической промышленности Республики Казахстан от 25 апреля 2019 года № 56/НҚ "Об утверждении Cистемы региональных стандартов для населенных пунктов"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Заместителя Премьер-Министра – Министра национальной экономики Республики Казахстан от 5 мая 2026 года № 47, Министра просвещения Республики Казахстан от 8 мая 2026 года № 123-НҚ, Министра здравоохранения Республики Казахстан от от 8 мая 2026 года № 49, и.о. Министра транспорта Республики Казахстан от 23 июня 2026 года № 163, Заместителя Премьер-Министра - Министра культуры и информации Республики Казахстан от 12 июня 2026 года № 289-НҚ, и.о. Министра туризма и спорта Республики Казахстан от 30 апреля 2026 года № 77, Заместителя Премьер-Министра – Министра искусственного интеллекта и цифрового развития Республики Казахстан от 10 июня 2026 года № 303/НҚ и Министра промышленности и строительства Республики Казахстан от 29 апреля 2026 года № 210. Зарегистрирован в Министерстве юстиции Республики Казахстан 29 июня 2026 года № 39112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ПРИКАЗЫВАЕМ: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апреля 2019 года № 29, Министра образования и науки Республики Казахстан от 23 апреля 2019 года № 164, Министра здравоохранения Республики Казахстан от 25 апреля 2019 года № ҚР ДСМ-50, Министра индустрии и инфраструктурного развития Республики Казахстан от 23 апреля 2019 года № 243, Министра культуры и спорта Республики Казахстан от 22 апреля 2019 года № 113 и Министра цифрового развития, оборонной и аэрокосмической промышленности Республики Казахстан от 25 апреля 2019 года № 56/НҚ "Об утверждении Системы региональных стандартов для населенных пунктов" (зарегистрирован в Реестре государственной регистрации нормативных правовых актов за № 18592);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января 2023 года № 7, Министра просвещения Республики Казахстан от 25 января 2023 года № 16, Министра здравоохранения Республики Казахстан от 25 января 2023 года № 16, Министра индустрии и инфраструктурного развития Республики Казахстан от 7 февраля 2023 года № 85, Министра культуры и спорта Республики Казахстан от 25 января 2023 года № 20 и Министра цифрового развития, инноваций и аэрокосмической промышленности Республики Казахстан от 30 января 2023 года № 33/НҚ "О внесении изменений в совместный приказ Министра национальной экономики Республики Казахстан от 20 апреля 2019 года № 29, Министра образования и науки Республики Казахстан от 23 апреля 2019 года № 164, Министра здравоохранения Республики Казахстан от 25 апреля 2019 года № ҚР ДСМ-50, Министра индустрии и инфраструктурного развития Республики Казахстан от 23 апреля 2019 года № 243, Министра культуры и спорта Республики Казахстан от 22 апреля 2019 года № 113 и Министра цифрового развития, оборонной и аэрокосмической промышленности Республики Казахстан от 25 апреля 2019 года № 56/НҚ "Об утверждении Cистемы региональных стандартов для населенных пунктов" (зарегистрирован в Реестре государственной регистрации нормативных правовых актов за № 31881);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регионального развития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совместного приказа в Министерстве юстиции Республики Казахстан и его размещения на официальном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национальной экономики Республики Казахстан.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Заместитель Премьер-Министра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искусственного интеллекта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цифрового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__________Ж. Мадиев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Министра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__________М. Калиакпаров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__________С. Жарасбаев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__________А. Альназарова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просвещения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__________Ж. Сулейменова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__________А. Балаева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промышленности и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__________Е. Нагаспаев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__________С. Жумангарин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