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e22c" w14:textId="d04e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18 мая 2020 года № 209 "Об утверждении Правил оказания государственной услуги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26 июня 2026 года № 178-НҚ. Зарегистрирован в Министерстве юстиции Республики Казахстан 26 июня 2026 года № 39108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мая 2020 года № 209 "Об утверждении Правил оказания государственной услуги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20668),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образования" (далее – государственная услуга),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услуг" (далее – Закон о государственных услугах) и постановлением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 (Гаага, 5 октября 1961 года)", и определяют порядок и условия проставления апостиля.";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сервис цифровых документов – объект цифровой инфраструктуры "цифрового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цифровых объектов;";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 - коммуникационных услуг;";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получения государственной услуги услугополучатели подают услугодателю через веб – портал "электронного правительства" (далее – портал): www.egov.kz; либо через некоммерческое акционерное общество "Государственная корпорация "Правительство для граждан" (далее – Государственная корпорация) документы, указанные в пункте 9 Перечня основных требований к оказанию государственной услуги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образования" (далее – Перечень основных требований)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 предоставлении услугополучателем полного пакета документов ответственному структурному подразделению услугодателя сотрудник ответственного структурного подразделения, проверяет подлинность документов об образовании в информационной системе уполномоченного органа в области образования, в случае отсутствия данных в информационной системе, оформляет запрос в организацию начального, основного среднего, общего среднего, технического и профессионального, послесреднего образования для подтверждения подлинности документов об образовании, и получение ответа в течение 5 (или) рабочих дней;";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сотрудник ответственного структурного подразделения после оплаты услугополучателем, проверяет подлинность документов об образовании в информационной системе уполномоченного органа в области образования, в случае отсутствия данных в информационной системе, оформляет запрос в организацию начального, основного среднего, общего среднего, технического и профессионального, послесреднего образования для подтверждения подлинности документов об образовании и получение ответа в течение 5 (пяти) рабочих дней;";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Услугодатель отказывает в оказании государственной услуги по основаниям, указанным в пункте 10 Перечня основных требований.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образования Республики Казахстан в течение 3 (трех) рабочих дней с даты изменения извещает услугодателей, Государственную корпорацию, оператора информационно - коммуникационной инфраструктуры "электронного правительства", а также Единый контакт – центр о внесенных изменениях и дополнениях в настоящие Правила.";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 подлежит рассмотрению в течение 5 (пяти) рабочих дней со дня ее регистрации.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(бездействия)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порядке обеспечить: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просвещения Республики Казахстан после его официального опубликования;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– министра просвещения Республики Казахстан.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опубликования, за исключением абзацев седьмого, восьмого пункта 1 настоящего приказа, которые вводятся в действие с 12 июля 2026 года.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с 12 июля 2026 года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10,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11,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 вторая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 седьмая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указанных Правил действуют в следующей редакции: 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получения государственной услуги услугополучатели подают услугодателю через веб – портал "цифрового правительства" (далее – портал): www.egov.kz; либо через некоммерческое акционерное общество "Государственная корпорация "Правительство для граждан" (далее – Государственная корпорация) документы, указанные в пункте 9 Перечня основных требований к оказанию государственной услуги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образования" (далее – Перечень основных требований)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 предоставлении услугополучателем полного пакета документов ответственному структурному подразделению услугодателя сотрудник ответственного структурного подразделения, проверяет подлинность документов об образовании в цифровой системе уполномоченного органа в области образования, в случае отсутствия данных в цифровой системе, оформляет запрос в организацию начального, основного среднего, общего среднего, технического и профессионального, послесреднего образования для подтверждения подлинности документов об образовании, и получение ответа в течение 5 (пяти) рабочих дней.";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сотрудник ответственного структурного подразделения после оплаты услугополучателем, проверяет подлинность документов об образовании в цифровой системе уполномоченного органа в области образования, в случае отсутствия данных в цифровой системе, оформляет запрос в организацию начального, основного среднего, общего среднего, технического и профессионального, послесреднего образования для подтверждения подлинности документов об образовании и получение ответа в течение 5 (пяти) рабочих дней;";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Услугодатель обеспечивает внесение сведений о стадии оказания государственной услуги в цифровую систему мониторинга оказания государственных услуг в порядке, установленном уполномоченным органом в сфере цифровизации,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услугах.";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в области образования Республики Казахстан в течение 3 (трех) рабочих дней с даты изменения извещает услугодателей, Государственную корпорацию, оператора "цифрового правительства", а также Единый контакт – центр о внесенных изменениях и дополнениях в настоящие Правила.";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на действие (бездействия)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цифровизации.";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Акпарова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по обеспечению качества в сфере образования Министерства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 и веб – 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в Государственную корпорацию – 15 (пятнадцать) рабочих дней; 2) при обращении на портал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Государственную корпорацию день приема не входит в срок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максимально допустимое время ожидания для сдачи пакета документов в Государственную корпорацию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обслуживания в Государственной корпорации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готовности результата государственной услуги с указанием места получения в "личный кабинет" услугополучателя на портале; выдача готовых документов со штампом "апостиль" на бумажном носителе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лицам (далее - услугополучатель). За оказание государственной услуги взимается государственная пошлина, которая в соответствии с Налоговым кодексом Республики Казахстан составляет 0,5 месячного расчетного показателя, установленного на день уплаты государственной пошлины.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государственной пошлины осуществляется в наличной и безналичной форме через банки второго уровня и организации, осуществляющие отдельные виды банковских операций. При подаче электронного запроса на получение государственной услуги через портал оплата осуществляется через платежный шлюз "электронного правительства" (далее – ПШЭП).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предварительной оплаты прикрепляется электронная копия платежного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Режим работы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осуществляет деятельность с понедельника по пятницу с 09:00 до 18:30 часов с перерывом на обед с 13:00 до 14:30 часов, за исключением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график оказания государственной услуги услугодателем (прием и выдача документов):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документов для оказания государственной услуги осуществляются с понедельника по пятницу с 09:00 до 18:00 часов с перерывом на обед с 13:00 до 14:30 часов, за исключением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график оказания государственной услуги Государственной корпорацией – с понедельника по пятницу с 9.00 до 18.00 часов без перерыва, дежурные отделы обслуживания населения Государственной корпорации с понедельника по пятницу с 9.00 до 20.00 часов и в субботу с 9.00 до 13.00 часов, кроме выходных и праздничных.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"электронной" очереди по выбору услугополучателя без ускоренного обслуживания, возможно бронирование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График оказания государственной услуги через портал – круглосуточно, за исключением технических перерывов, в связи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 – ресурсе услугодателя: www.edu.gov.kz. Интернет – ресурс Государственной корпорации: www.gov4c.kz,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услугополучателя, либо представителя по доверенности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форме, согласно приложению 1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и (или) в форме электронного документа посредством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представленный для апостилирования (оригинал);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квитанция об оплате государственной пошлины (оригинал).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подписанного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представленного для проставления апостиля.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подтверждающего оплату услугополучателем в бюджет за суммы сбора (в случае оплаты через ПШЭП)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услугополучатель представляет согласие на использование сведений, составляющих законом тайну, содержащихся в информационных системах, если иные не предусмотрены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корпорации выдача готовых документов осуществляется при предъявлении документа, удостоверяющего личность и (или) в форме электронного документа посредством сервиса цифровых документов (для идентификации личности) (либо его представителя по нотариально заверенной доверенности).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обеспечивает хранение результата в течение 1 (одного) месяца, после чего передает их услугодателю для дальнейшего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корпорацию, для выдачи услугополучателю. Подтверждением принятия заявления в Государственную корпорацию является расписка о приеме соответствующих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через портал услугополучателю в "личный кабинет" направляется статус о принятии запроса на государственную услугу.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в случаях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представленных данных и сведений, необходимых для оказания государственной услуги, требованиям, установленным Гаагской Конвенцией от 5 октября 1961 года, отменяющей требование легализации иностранных официальных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услугополучаателя, представляемого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 – центр по вопросам оказания государственных услуг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 – центр по вопросам оказания государственных услуг: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 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в сфере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фамилию,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(далее –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проживающей (-его)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или учебы</w:t>
            </w:r>
          </w:p>
        </w:tc>
      </w:tr>
    </w:tbl>
    <w:bookmarkStart w:name="z8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5"/>
    <w:p>
      <w:pPr>
        <w:spacing w:after="0"/>
        <w:ind w:left="0"/>
        <w:jc w:val="both"/>
      </w:pPr>
      <w:bookmarkStart w:name="z88" w:id="36"/>
      <w:r>
        <w:rPr>
          <w:rFonts w:ascii="Times New Roman"/>
          <w:b w:val="false"/>
          <w:i w:val="false"/>
          <w:color w:val="000000"/>
          <w:sz w:val="28"/>
        </w:rPr>
        <w:t>
      Прошу Вас апостилировать мой документ об образовании (нужное подчеркнуть):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табель;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аттестат (об общем среднем образовании, с отличием об общем среднем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образовании, об общем среднем образовании "Алтын белгі");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диплом об окончании колледжа (о техническом и профессиональном образовании,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отличием о техническом и профессиональном образовании), лицея, училища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 послесреднем образовании, с отличием о послесреднем образовании);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справка выдаваемой лицам, не завершившим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другое.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выезда в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представлены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оригинал документа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оригинал приложения к документу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квитанция об оплате.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 Заявитель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9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37"/>
    <w:p>
      <w:pPr>
        <w:spacing w:after="0"/>
        <w:ind w:left="0"/>
        <w:jc w:val="both"/>
      </w:pPr>
      <w:bookmarkStart w:name="z91" w:id="38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"О государственных и социально ответственных услуг" отдел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Государственной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предусмотренному Перечню основных требований к оказанию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"Апостилирование официальных документов, исходящих из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начального, основного среднего, общего среднего, технического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профессионального, послесреднего образования" и (или) документов с истекшим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действия,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(работник Государственной корпорации)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9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"Апостилирование официальных документов, исходящих из организаций начального, основного среднего, общего среднего, технического и профессионального, 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по обеспечению качества в сфере образования Министерства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 и веб – портал "цифровое правительство"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пакета документов в Государственную корпорацию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обращении на портал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Государственную корпорацию день приема не входит в срок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максимально допустимое время ожидания для сдачи пакета документов в Государственную корпорацию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обслуживания в Государственной корпорации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 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готовности результата государственной услуги с указанием места получения в "личный кабинет" услугополучателя на портале; выдача готовых документов со штампом "апостиль" на бумажном носителе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лицам (далее - услугополучатель).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государственной услуги взимается государственная пошлина, которая в соответствии с Налоговым кодексом Республики Казахстан составляет 0,5 месячного расчетного показателя, установленного на день уплаты государственной пошлины. Оплата государственной пошлины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электронного запроса на получение государственной услуги через портал оплата осуществляется через платежный шлюз "цифрового правительства" (далее – ПШЭП).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предварительной оплаты прикрепляется электронная копия платежного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Режим работы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осуществляет деятельность с понедельника по пятницу с 09:00 до 18:30 часов с перерывом на обед с 13:00 до 14:30 часов, за исключением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график оказания государственной услуги услугодателем (прием и выдача документов):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выдача документов для оказания государственной услуги осуществляются с понедельника по пятницу с 09:00 до 18:00 часов с перерывом на обед с 13:00 до 14:30 часов, за исключением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график оказания государственной услуги Государственной корпорацией – с понедельника по пятницу с 9.00 до 18.00 часов без перерыва, дежурные отделы обслуживания населения Государственной корпорации с понедельника по пятницу с 9.00 до 20.00 часов и в субботу с 9.00 до 13.00 часов, кроме выходных и праздничных. Прием осуществляется в порядке "электронной" очереди по выбору услугополучателя без ускоренного обслуживания, возможно бронирование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График оказания государственной услуги через портал – круглосуточно, за исключением технических перерывов, в связи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 – ресурсе услугодателя: www.edu.gov.kz. Интернет – ресурс Государственной корпорации: www.gov4c.kz,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услугополучателя, либо представителя по доверенности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форме, согласно приложению 1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и (или) в форме электронного документа посредством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представленный для апостилирования (оригинал);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квитанция об оплате государственной пошлины (оригинал).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подписанного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представленного для проставления апостиля. Сведения о документах, удостоверяющих личность, подтверждающего оплату услугополучателем в бюджет за суммы сбора (в случае оплаты через ПШЭП) услугодатель и работник Государственной корпорации получает из соответствующих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услугополучатель представляет согласие на использование сведений, составляющих законом тайну, содержащихся в цифровых системах, если иные не предусмотрены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корпорации выдача готовых документов осуществляется при предъявлении документа, удостоверяющего личность и (или) в форме электронного документа посредством сервиса цифровых документов (для идентификации личности) (либо его представителя по нотариально заверенной доверенности).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обеспечивает хранение результата в течение 1 (одного) месяца, после чего передает их услугодателю для дальнейшего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корпорацию, для выдачи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заявления в Государственную корпорацию является расписка о приеме соответствующих документов. В случае обращения через портал услугополучателю в "личный кабинет" направляется статус о принятии запроса на государственную услугу.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в случаях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представленных данных и сведений, необходимых для оказания государственной услуги, требованиям, установленным Гаагской Конвенцией от 5 октября 1961 года, отменяющей требование легализации иностранных официальных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услугополучаателя, представляемого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 – центр по вопросам оказания государственных услуг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 – центр по вопросам оказания государственных услуг: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 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в сфере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фамилию,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(далее –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проживающей (-его)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или учебы</w:t>
            </w:r>
          </w:p>
        </w:tc>
      </w:tr>
    </w:tbl>
    <w:bookmarkStart w:name="z12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0"/>
    <w:p>
      <w:pPr>
        <w:spacing w:after="0"/>
        <w:ind w:left="0"/>
        <w:jc w:val="both"/>
      </w:pPr>
      <w:bookmarkStart w:name="z129" w:id="41"/>
      <w:r>
        <w:rPr>
          <w:rFonts w:ascii="Times New Roman"/>
          <w:b w:val="false"/>
          <w:i w:val="false"/>
          <w:color w:val="000000"/>
          <w:sz w:val="28"/>
        </w:rPr>
        <w:t>
      Прошу Вас апостилировать мой документ об образовании (нужное подчеркнуть):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табель;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аттестат (об общем среднем образовании, с отличием об общем среднем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образовании, об общем среднем образовании "Алтын белгі");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диплом об окончании колледжа (о техническом и профессиональном образовании,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отличием о техническом и профессиональном образовании), лицея, училища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 послесреднем образовании, с отличием о послесреднем образовании);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справка выдаваемой лицам, не завершившим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другое.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выезда в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представлены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оригинал документа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оригинал приложения к документу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квитанция об оплате.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 Заявитель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3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42"/>
    <w:p>
      <w:pPr>
        <w:spacing w:after="0"/>
        <w:ind w:left="0"/>
        <w:jc w:val="both"/>
      </w:pPr>
      <w:bookmarkStart w:name="z133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"О государственных и социально ответственных услуг" отдел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Государственной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предусмотренному Перечню основных требований к оказанию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"Апостилирование официальных документов, исходящих из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начального, основного среднего, общего среднего, технического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профессионального, послесреднего образования" и (или) документов с истекшим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действия,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(работник Государственной корпорации) (подпись)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